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2C913" w14:textId="77777777" w:rsidR="00C447E4" w:rsidRDefault="00C447E4">
      <w:pPr>
        <w:pStyle w:val="Plattetekst"/>
        <w:rPr>
          <w:rFonts w:ascii="Times New Roman"/>
          <w:sz w:val="20"/>
        </w:rPr>
      </w:pPr>
      <w:bookmarkStart w:id="0" w:name="_Hlk41779438"/>
    </w:p>
    <w:p w14:paraId="2028C083" w14:textId="77777777" w:rsidR="00C447E4" w:rsidRDefault="00C447E4">
      <w:pPr>
        <w:pStyle w:val="Plattetekst"/>
        <w:rPr>
          <w:rFonts w:ascii="Times New Roman"/>
          <w:sz w:val="20"/>
        </w:rPr>
      </w:pPr>
    </w:p>
    <w:p w14:paraId="566E1690" w14:textId="77777777" w:rsidR="00C447E4" w:rsidRDefault="00C447E4">
      <w:pPr>
        <w:pStyle w:val="Plattetekst"/>
        <w:rPr>
          <w:rFonts w:ascii="Times New Roman"/>
          <w:sz w:val="20"/>
        </w:rPr>
      </w:pPr>
    </w:p>
    <w:p w14:paraId="58647C43" w14:textId="77777777" w:rsidR="00C447E4" w:rsidRDefault="00C447E4">
      <w:pPr>
        <w:pStyle w:val="Plattetekst"/>
        <w:rPr>
          <w:rFonts w:ascii="Times New Roman"/>
          <w:sz w:val="20"/>
        </w:rPr>
      </w:pPr>
    </w:p>
    <w:p w14:paraId="21FFEA09" w14:textId="77777777" w:rsidR="00C447E4" w:rsidRDefault="00C447E4">
      <w:pPr>
        <w:pStyle w:val="Plattetekst"/>
        <w:rPr>
          <w:rFonts w:ascii="Times New Roman"/>
          <w:sz w:val="20"/>
        </w:rPr>
      </w:pPr>
    </w:p>
    <w:p w14:paraId="71C230FC" w14:textId="77777777" w:rsidR="00C447E4" w:rsidRDefault="00C447E4">
      <w:pPr>
        <w:pStyle w:val="Plattetekst"/>
        <w:rPr>
          <w:rFonts w:ascii="Times New Roman"/>
          <w:sz w:val="20"/>
        </w:rPr>
      </w:pPr>
    </w:p>
    <w:p w14:paraId="41DE2BF5" w14:textId="77777777" w:rsidR="00C447E4" w:rsidRDefault="00C447E4">
      <w:pPr>
        <w:pStyle w:val="Plattetekst"/>
        <w:rPr>
          <w:rFonts w:ascii="Times New Roman"/>
          <w:sz w:val="20"/>
        </w:rPr>
      </w:pPr>
    </w:p>
    <w:p w14:paraId="03492BF3" w14:textId="77777777" w:rsidR="00C447E4" w:rsidRDefault="00C447E4">
      <w:pPr>
        <w:pStyle w:val="Plattetekst"/>
        <w:rPr>
          <w:rFonts w:ascii="Times New Roman"/>
          <w:sz w:val="20"/>
        </w:rPr>
      </w:pPr>
    </w:p>
    <w:p w14:paraId="2927C9DE" w14:textId="77777777" w:rsidR="00C447E4" w:rsidRDefault="00C447E4">
      <w:pPr>
        <w:pStyle w:val="Plattetekst"/>
        <w:rPr>
          <w:rFonts w:ascii="Times New Roman"/>
          <w:sz w:val="20"/>
        </w:rPr>
      </w:pPr>
    </w:p>
    <w:p w14:paraId="76781327" w14:textId="77777777" w:rsidR="00C447E4" w:rsidRDefault="00C447E4">
      <w:pPr>
        <w:pStyle w:val="Plattetekst"/>
        <w:rPr>
          <w:rFonts w:ascii="Times New Roman"/>
          <w:sz w:val="20"/>
        </w:rPr>
      </w:pPr>
    </w:p>
    <w:p w14:paraId="7783B746" w14:textId="77777777" w:rsidR="00C447E4" w:rsidRDefault="00C447E4">
      <w:pPr>
        <w:pStyle w:val="Plattetekst"/>
        <w:rPr>
          <w:rFonts w:ascii="Times New Roman"/>
          <w:sz w:val="20"/>
        </w:rPr>
      </w:pPr>
    </w:p>
    <w:p w14:paraId="131AFF3B" w14:textId="77777777" w:rsidR="00C447E4" w:rsidRDefault="00C447E4">
      <w:pPr>
        <w:pStyle w:val="Plattetekst"/>
        <w:rPr>
          <w:rFonts w:ascii="Times New Roman"/>
          <w:sz w:val="20"/>
        </w:rPr>
      </w:pPr>
    </w:p>
    <w:p w14:paraId="0DBE2539" w14:textId="77777777" w:rsidR="00C447E4" w:rsidRDefault="00C447E4">
      <w:pPr>
        <w:pStyle w:val="Plattetekst"/>
        <w:rPr>
          <w:rFonts w:ascii="Times New Roman"/>
          <w:sz w:val="20"/>
        </w:rPr>
      </w:pPr>
    </w:p>
    <w:p w14:paraId="52A6A451" w14:textId="77777777" w:rsidR="00C447E4" w:rsidRDefault="00C447E4">
      <w:pPr>
        <w:pStyle w:val="Plattetekst"/>
        <w:rPr>
          <w:rFonts w:ascii="Times New Roman"/>
          <w:sz w:val="20"/>
        </w:rPr>
      </w:pPr>
    </w:p>
    <w:p w14:paraId="5DFAA27F" w14:textId="77777777" w:rsidR="00C447E4" w:rsidRDefault="00C447E4">
      <w:pPr>
        <w:pStyle w:val="Plattetekst"/>
        <w:rPr>
          <w:rFonts w:ascii="Times New Roman"/>
          <w:sz w:val="20"/>
        </w:rPr>
      </w:pPr>
    </w:p>
    <w:p w14:paraId="7338D1A1" w14:textId="77777777" w:rsidR="00C447E4" w:rsidRDefault="00C447E4">
      <w:pPr>
        <w:pStyle w:val="Plattetekst"/>
        <w:rPr>
          <w:rFonts w:ascii="Times New Roman"/>
          <w:sz w:val="20"/>
        </w:rPr>
      </w:pPr>
    </w:p>
    <w:p w14:paraId="65CEF21D" w14:textId="77777777" w:rsidR="00C447E4" w:rsidRDefault="00C447E4">
      <w:pPr>
        <w:pStyle w:val="Plattetekst"/>
        <w:rPr>
          <w:rFonts w:ascii="Times New Roman"/>
          <w:sz w:val="20"/>
        </w:rPr>
      </w:pPr>
    </w:p>
    <w:p w14:paraId="4F2B40A4" w14:textId="77777777" w:rsidR="00C447E4" w:rsidRDefault="00C447E4">
      <w:pPr>
        <w:pStyle w:val="Plattetekst"/>
        <w:rPr>
          <w:rFonts w:ascii="Times New Roman"/>
          <w:sz w:val="20"/>
        </w:rPr>
      </w:pPr>
    </w:p>
    <w:p w14:paraId="495BA1F4" w14:textId="77777777" w:rsidR="00C447E4" w:rsidRDefault="00C447E4">
      <w:pPr>
        <w:pStyle w:val="Plattetekst"/>
        <w:rPr>
          <w:rFonts w:ascii="Times New Roman"/>
          <w:sz w:val="20"/>
        </w:rPr>
      </w:pPr>
    </w:p>
    <w:p w14:paraId="5B60E754" w14:textId="77777777" w:rsidR="00C447E4" w:rsidRDefault="00C447E4">
      <w:pPr>
        <w:pStyle w:val="Plattetekst"/>
        <w:rPr>
          <w:rFonts w:ascii="Times New Roman"/>
          <w:sz w:val="20"/>
        </w:rPr>
      </w:pPr>
    </w:p>
    <w:p w14:paraId="2F976B9E" w14:textId="77777777" w:rsidR="00C447E4" w:rsidRDefault="00C447E4">
      <w:pPr>
        <w:pStyle w:val="Plattetekst"/>
        <w:rPr>
          <w:rFonts w:ascii="Times New Roman"/>
          <w:sz w:val="20"/>
        </w:rPr>
      </w:pPr>
    </w:p>
    <w:p w14:paraId="5F0847AA" w14:textId="77777777" w:rsidR="00C447E4" w:rsidRDefault="00C447E4">
      <w:pPr>
        <w:pStyle w:val="Plattetekst"/>
        <w:rPr>
          <w:rFonts w:ascii="Times New Roman"/>
          <w:sz w:val="20"/>
        </w:rPr>
      </w:pPr>
    </w:p>
    <w:p w14:paraId="5BB23898" w14:textId="77777777" w:rsidR="00C447E4" w:rsidRDefault="00C447E4">
      <w:pPr>
        <w:pStyle w:val="Plattetekst"/>
        <w:rPr>
          <w:rFonts w:ascii="Times New Roman"/>
          <w:sz w:val="20"/>
        </w:rPr>
      </w:pPr>
    </w:p>
    <w:p w14:paraId="5F321860" w14:textId="77777777" w:rsidR="00C447E4" w:rsidRDefault="00C447E4">
      <w:pPr>
        <w:pStyle w:val="Plattetekst"/>
        <w:rPr>
          <w:rFonts w:ascii="Times New Roman"/>
          <w:sz w:val="20"/>
        </w:rPr>
      </w:pPr>
    </w:p>
    <w:p w14:paraId="1FDE1011" w14:textId="77777777" w:rsidR="00C447E4" w:rsidRDefault="00C447E4">
      <w:pPr>
        <w:pStyle w:val="Plattetekst"/>
        <w:rPr>
          <w:rFonts w:ascii="Times New Roman"/>
          <w:sz w:val="20"/>
        </w:rPr>
      </w:pPr>
    </w:p>
    <w:p w14:paraId="251B12F3" w14:textId="77777777" w:rsidR="00C447E4" w:rsidRDefault="00C447E4">
      <w:pPr>
        <w:pStyle w:val="Plattetekst"/>
        <w:spacing w:before="7"/>
        <w:rPr>
          <w:rFonts w:ascii="Times New Roman"/>
          <w:sz w:val="25"/>
        </w:rPr>
      </w:pPr>
    </w:p>
    <w:p w14:paraId="1AB2C5A7" w14:textId="0F132792" w:rsidR="00C447E4" w:rsidRDefault="004D7B4E">
      <w:pPr>
        <w:spacing w:before="91"/>
        <w:ind w:left="720"/>
        <w:rPr>
          <w:b/>
          <w:sz w:val="26"/>
        </w:rPr>
      </w:pPr>
      <w:r>
        <w:rPr>
          <w:noProof/>
        </w:rPr>
        <mc:AlternateContent>
          <mc:Choice Requires="wpg">
            <w:drawing>
              <wp:anchor distT="0" distB="0" distL="114300" distR="114300" simplePos="0" relativeHeight="251661312" behindDoc="0" locked="0" layoutInCell="1" allowOverlap="1" wp14:anchorId="70D4F3EC" wp14:editId="3F934036">
                <wp:simplePos x="0" y="0"/>
                <wp:positionH relativeFrom="page">
                  <wp:posOffset>0</wp:posOffset>
                </wp:positionH>
                <wp:positionV relativeFrom="paragraph">
                  <wp:posOffset>-3849370</wp:posOffset>
                </wp:positionV>
                <wp:extent cx="7560310" cy="364236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42360"/>
                          <a:chOff x="0" y="-6062"/>
                          <a:chExt cx="11906" cy="5736"/>
                        </a:xfrm>
                      </wpg:grpSpPr>
                      <pic:pic xmlns:pic="http://schemas.openxmlformats.org/drawingml/2006/picture">
                        <pic:nvPicPr>
                          <pic:cNvPr id="8"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6063"/>
                            <a:ext cx="11906" cy="5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1" y="-1130"/>
                            <a:ext cx="10560"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4" y="-3890"/>
                            <a:ext cx="32"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6" y="-5438"/>
                            <a:ext cx="1710" cy="156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5"/>
                        <wps:cNvSpPr txBox="1">
                          <a:spLocks noChangeArrowheads="1"/>
                        </wps:cNvSpPr>
                        <wps:spPr bwMode="auto">
                          <a:xfrm>
                            <a:off x="0" y="-6063"/>
                            <a:ext cx="11906"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2E9A" w14:textId="77777777" w:rsidR="00C447E4" w:rsidRDefault="00C447E4">
                              <w:pPr>
                                <w:rPr>
                                  <w:sz w:val="70"/>
                                </w:rPr>
                              </w:pPr>
                            </w:p>
                            <w:p w14:paraId="42D079F9" w14:textId="77777777" w:rsidR="00C447E4" w:rsidRDefault="00C447E4">
                              <w:pPr>
                                <w:rPr>
                                  <w:sz w:val="70"/>
                                </w:rPr>
                              </w:pPr>
                            </w:p>
                            <w:p w14:paraId="52E42FDB" w14:textId="77777777" w:rsidR="00C447E4" w:rsidRDefault="00C447E4">
                              <w:pPr>
                                <w:rPr>
                                  <w:sz w:val="70"/>
                                </w:rPr>
                              </w:pPr>
                            </w:p>
                            <w:p w14:paraId="170CBBB4" w14:textId="77777777" w:rsidR="00C447E4" w:rsidRDefault="00C447E4">
                              <w:pPr>
                                <w:rPr>
                                  <w:sz w:val="70"/>
                                </w:rPr>
                              </w:pPr>
                            </w:p>
                            <w:p w14:paraId="5E89A561" w14:textId="77777777" w:rsidR="00C447E4" w:rsidRDefault="00C447E4">
                              <w:pPr>
                                <w:rPr>
                                  <w:sz w:val="70"/>
                                </w:rPr>
                              </w:pPr>
                            </w:p>
                            <w:p w14:paraId="619A74E5" w14:textId="77777777" w:rsidR="00C447E4" w:rsidRDefault="00C447E4">
                              <w:pPr>
                                <w:spacing w:before="5"/>
                                <w:rPr>
                                  <w:sz w:val="72"/>
                                </w:rPr>
                              </w:pPr>
                            </w:p>
                            <w:p w14:paraId="7D835C4A" w14:textId="77777777" w:rsidR="00C447E4" w:rsidRDefault="00F20FE2">
                              <w:pPr>
                                <w:ind w:left="720"/>
                                <w:rPr>
                                  <w:b/>
                                  <w:sz w:val="63"/>
                                </w:rPr>
                              </w:pPr>
                              <w:r>
                                <w:rPr>
                                  <w:b/>
                                  <w:color w:val="FFFFFF"/>
                                  <w:sz w:val="63"/>
                                </w:rPr>
                                <w:t>DE ZOMERKAMPEN GAAN 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4F3EC" id="Group 4" o:spid="_x0000_s1026" style="position:absolute;left:0;text-align:left;margin-left:0;margin-top:-303.1pt;width:595.3pt;height:286.8pt;z-index:251661312;mso-position-horizontal-relative:page" coordorigin=",-6062" coordsize="11906,57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6063;width:11906;height:5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">
                  <v:imagedata r:id="rId10" o:title=""/>
                </v:shape>
                <v:shape id="Picture 8" o:spid="_x0000_s1028" type="#_x0000_t75" style="position:absolute;left:721;top:-1130;width:10560;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">
                  <v:imagedata r:id="rId11" o:title=""/>
                </v:shape>
                <v:shape id="Picture 7" o:spid="_x0000_s1029" type="#_x0000_t75" style="position:absolute;left:734;top:-3890;width:32;height: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">
                  <v:imagedata r:id="rId12" o:title=""/>
                </v:shape>
                <v:shape id="Picture 6" o:spid="_x0000_s1030" type="#_x0000_t75" style="position:absolute;left:576;top:-5438;width:1710;height:1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">
                  <v:imagedata r:id="rId13" o:title=""/>
                </v:shape>
                <v:shapetype id="_x0000_t202" coordsize="21600,21600" o:spt="202" path="m,l,21600r21600,l21600,xe">
                  <v:stroke joinstyle="miter"/>
                  <v:path gradientshapeok="t" o:connecttype="rect"/>
                </v:shapetype>
                <v:shape id="Text Box 5" o:spid="_x0000_s1031" type="#_x0000_t202" style="position:absolute;top:-6063;width:11906;height:5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07682E9A" w14:textId="77777777" w:rsidR="00C447E4" w:rsidRDefault="00C447E4">
                        <w:pPr>
                          <w:rPr>
                            <w:sz w:val="70"/>
                          </w:rPr>
                        </w:pPr>
                      </w:p>
                      <w:p w14:paraId="42D079F9" w14:textId="77777777" w:rsidR="00C447E4" w:rsidRDefault="00C447E4">
                        <w:pPr>
                          <w:rPr>
                            <w:sz w:val="70"/>
                          </w:rPr>
                        </w:pPr>
                      </w:p>
                      <w:p w14:paraId="52E42FDB" w14:textId="77777777" w:rsidR="00C447E4" w:rsidRDefault="00C447E4">
                        <w:pPr>
                          <w:rPr>
                            <w:sz w:val="70"/>
                          </w:rPr>
                        </w:pPr>
                      </w:p>
                      <w:p w14:paraId="170CBBB4" w14:textId="77777777" w:rsidR="00C447E4" w:rsidRDefault="00C447E4">
                        <w:pPr>
                          <w:rPr>
                            <w:sz w:val="70"/>
                          </w:rPr>
                        </w:pPr>
                      </w:p>
                      <w:p w14:paraId="5E89A561" w14:textId="77777777" w:rsidR="00C447E4" w:rsidRDefault="00C447E4">
                        <w:pPr>
                          <w:rPr>
                            <w:sz w:val="70"/>
                          </w:rPr>
                        </w:pPr>
                      </w:p>
                      <w:p w14:paraId="619A74E5" w14:textId="77777777" w:rsidR="00C447E4" w:rsidRDefault="00C447E4">
                        <w:pPr>
                          <w:spacing w:before="5"/>
                          <w:rPr>
                            <w:sz w:val="72"/>
                          </w:rPr>
                        </w:pPr>
                      </w:p>
                      <w:p w14:paraId="7D835C4A" w14:textId="77777777" w:rsidR="00C447E4" w:rsidRDefault="00F20FE2">
                        <w:pPr>
                          <w:ind w:left="720"/>
                          <w:rPr>
                            <w:b/>
                            <w:sz w:val="63"/>
                          </w:rPr>
                        </w:pPr>
                        <w:r>
                          <w:rPr>
                            <w:b/>
                            <w:color w:val="FFFFFF"/>
                            <w:sz w:val="63"/>
                          </w:rPr>
                          <w:t>DE ZOMERKAMPEN GAAN DOOR!</w:t>
                        </w:r>
                      </w:p>
                    </w:txbxContent>
                  </v:textbox>
                </v:shape>
                <w10:wrap anchorx="page"/>
              </v:group>
            </w:pict>
          </mc:Fallback>
        </mc:AlternateContent>
      </w:r>
      <w:r w:rsidR="00F20FE2">
        <w:rPr>
          <w:b/>
          <w:color w:val="231F20"/>
          <w:sz w:val="26"/>
        </w:rPr>
        <w:t>Dag ouder</w:t>
      </w:r>
    </w:p>
    <w:p w14:paraId="5755552F" w14:textId="77777777" w:rsidR="00C447E4" w:rsidRDefault="00F20FE2">
      <w:pPr>
        <w:pStyle w:val="Plattetekst"/>
        <w:spacing w:before="245"/>
        <w:ind w:left="720"/>
      </w:pPr>
      <w:r>
        <w:rPr>
          <w:color w:val="231F20"/>
        </w:rPr>
        <w:t>Ondanks dat positieve nieuws zal het kamp er dit jaar wel anders uitzien dan we gewoon zijn.</w:t>
      </w:r>
    </w:p>
    <w:p w14:paraId="7FB1CAC8" w14:textId="339A84FB" w:rsidR="00C447E4" w:rsidRDefault="004D7B4E">
      <w:pPr>
        <w:pStyle w:val="Plattetekst"/>
        <w:spacing w:before="5"/>
        <w:rPr>
          <w:sz w:val="20"/>
        </w:rPr>
      </w:pPr>
      <w:r>
        <w:rPr>
          <w:noProof/>
        </w:rPr>
        <mc:AlternateContent>
          <mc:Choice Requires="wps">
            <w:drawing>
              <wp:anchor distT="0" distB="0" distL="0" distR="0" simplePos="0" relativeHeight="251658240" behindDoc="1" locked="0" layoutInCell="1" allowOverlap="1" wp14:anchorId="349E99B3" wp14:editId="4E15C104">
                <wp:simplePos x="0" y="0"/>
                <wp:positionH relativeFrom="page">
                  <wp:posOffset>457200</wp:posOffset>
                </wp:positionH>
                <wp:positionV relativeFrom="paragraph">
                  <wp:posOffset>165100</wp:posOffset>
                </wp:positionV>
                <wp:extent cx="6633210" cy="1565275"/>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56527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DB8E1" w14:textId="77777777" w:rsidR="00C447E4" w:rsidRDefault="00F20FE2">
                            <w:pPr>
                              <w:spacing w:before="176"/>
                              <w:ind w:left="226"/>
                              <w:jc w:val="both"/>
                              <w:rPr>
                                <w:b/>
                                <w:sz w:val="24"/>
                              </w:rPr>
                            </w:pPr>
                            <w:r>
                              <w:rPr>
                                <w:b/>
                                <w:color w:val="FFFFFF"/>
                                <w:sz w:val="24"/>
                              </w:rPr>
                              <w:t>GOED OM TE WETEN</w:t>
                            </w:r>
                          </w:p>
                          <w:p w14:paraId="2ADA5A85" w14:textId="4F5AF0B1" w:rsidR="00C447E4" w:rsidRDefault="00F20FE2">
                            <w:pPr>
                              <w:spacing w:before="180"/>
                              <w:ind w:left="226" w:right="222"/>
                              <w:jc w:val="both"/>
                              <w:rPr>
                                <w:b/>
                                <w:sz w:val="24"/>
                              </w:rPr>
                            </w:pPr>
                            <w:r>
                              <w:rPr>
                                <w:b/>
                                <w:color w:val="FFFFFF"/>
                                <w:sz w:val="24"/>
                              </w:rPr>
                              <w:t>Deze</w:t>
                            </w:r>
                            <w:r>
                              <w:rPr>
                                <w:b/>
                                <w:color w:val="FFFFFF"/>
                                <w:spacing w:val="-23"/>
                                <w:sz w:val="24"/>
                              </w:rPr>
                              <w:t xml:space="preserve"> </w:t>
                            </w:r>
                            <w:r>
                              <w:rPr>
                                <w:b/>
                                <w:color w:val="FFFFFF"/>
                                <w:sz w:val="24"/>
                              </w:rPr>
                              <w:t>maatregelen</w:t>
                            </w:r>
                            <w:r>
                              <w:rPr>
                                <w:b/>
                                <w:color w:val="FFFFFF"/>
                                <w:spacing w:val="-22"/>
                                <w:sz w:val="24"/>
                              </w:rPr>
                              <w:t xml:space="preserve"> </w:t>
                            </w:r>
                            <w:r>
                              <w:rPr>
                                <w:b/>
                                <w:color w:val="FFFFFF"/>
                                <w:sz w:val="24"/>
                              </w:rPr>
                              <w:t>werden</w:t>
                            </w:r>
                            <w:r>
                              <w:rPr>
                                <w:b/>
                                <w:color w:val="FFFFFF"/>
                                <w:spacing w:val="-21"/>
                                <w:sz w:val="24"/>
                              </w:rPr>
                              <w:t xml:space="preserve"> </w:t>
                            </w:r>
                            <w:r>
                              <w:rPr>
                                <w:b/>
                                <w:color w:val="FFFFFF"/>
                                <w:sz w:val="24"/>
                              </w:rPr>
                              <w:t>opgesteld</w:t>
                            </w:r>
                            <w:r>
                              <w:rPr>
                                <w:b/>
                                <w:color w:val="FFFFFF"/>
                                <w:spacing w:val="-22"/>
                                <w:sz w:val="24"/>
                              </w:rPr>
                              <w:t xml:space="preserve"> </w:t>
                            </w:r>
                            <w:r>
                              <w:rPr>
                                <w:b/>
                                <w:color w:val="FFFFFF"/>
                                <w:sz w:val="24"/>
                              </w:rPr>
                              <w:t>door</w:t>
                            </w:r>
                            <w:r>
                              <w:rPr>
                                <w:b/>
                                <w:color w:val="FFFFFF"/>
                                <w:spacing w:val="-22"/>
                                <w:sz w:val="24"/>
                              </w:rPr>
                              <w:t xml:space="preserve"> </w:t>
                            </w:r>
                            <w:r>
                              <w:rPr>
                                <w:b/>
                                <w:color w:val="FFFFFF"/>
                                <w:sz w:val="24"/>
                              </w:rPr>
                              <w:t>de</w:t>
                            </w:r>
                            <w:r>
                              <w:rPr>
                                <w:b/>
                                <w:color w:val="FFFFFF"/>
                                <w:spacing w:val="-21"/>
                                <w:sz w:val="24"/>
                              </w:rPr>
                              <w:t xml:space="preserve"> </w:t>
                            </w:r>
                            <w:r>
                              <w:rPr>
                                <w:b/>
                                <w:color w:val="FFFFFF"/>
                                <w:sz w:val="24"/>
                              </w:rPr>
                              <w:t>jeugdsector,</w:t>
                            </w:r>
                            <w:r>
                              <w:rPr>
                                <w:b/>
                                <w:color w:val="FFFFFF"/>
                                <w:spacing w:val="-22"/>
                                <w:sz w:val="24"/>
                              </w:rPr>
                              <w:t xml:space="preserve"> </w:t>
                            </w:r>
                            <w:r>
                              <w:rPr>
                                <w:b/>
                                <w:color w:val="FFFFFF"/>
                                <w:sz w:val="24"/>
                              </w:rPr>
                              <w:t>in</w:t>
                            </w:r>
                            <w:r>
                              <w:rPr>
                                <w:b/>
                                <w:color w:val="FFFFFF"/>
                                <w:spacing w:val="-22"/>
                                <w:sz w:val="24"/>
                              </w:rPr>
                              <w:t xml:space="preserve"> </w:t>
                            </w:r>
                            <w:r>
                              <w:rPr>
                                <w:b/>
                                <w:color w:val="FFFFFF"/>
                                <w:sz w:val="24"/>
                              </w:rPr>
                              <w:t>samenspraak</w:t>
                            </w:r>
                            <w:r>
                              <w:rPr>
                                <w:b/>
                                <w:color w:val="FFFFFF"/>
                                <w:spacing w:val="-21"/>
                                <w:sz w:val="24"/>
                              </w:rPr>
                              <w:t xml:space="preserve"> </w:t>
                            </w:r>
                            <w:r>
                              <w:rPr>
                                <w:b/>
                                <w:color w:val="FFFFFF"/>
                                <w:sz w:val="24"/>
                              </w:rPr>
                              <w:t>met</w:t>
                            </w:r>
                            <w:r>
                              <w:rPr>
                                <w:b/>
                                <w:color w:val="FFFFFF"/>
                                <w:spacing w:val="-22"/>
                                <w:sz w:val="24"/>
                              </w:rPr>
                              <w:t xml:space="preserve"> </w:t>
                            </w:r>
                            <w:r>
                              <w:rPr>
                                <w:b/>
                                <w:color w:val="FFFFFF"/>
                                <w:sz w:val="24"/>
                              </w:rPr>
                              <w:t>virologen. Chirojeugd Vlaanderen heeft ons geïnformeerd over hoe we ons kamp op een veilige</w:t>
                            </w:r>
                            <w:r>
                              <w:rPr>
                                <w:b/>
                                <w:color w:val="FFFFFF"/>
                                <w:spacing w:val="-36"/>
                                <w:sz w:val="24"/>
                              </w:rPr>
                              <w:t xml:space="preserve"> </w:t>
                            </w:r>
                            <w:r>
                              <w:rPr>
                                <w:b/>
                                <w:color w:val="FFFFFF"/>
                                <w:sz w:val="24"/>
                              </w:rPr>
                              <w:t>en 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 met de Veiligheidsraad en experten, dus we willen die graag respecteren. Hopelijk jullie ook! Zo kunnen we onze leden de nodige ademruimte geven die ze na deze crisis verdienen.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99B3" id="Text Box 3" o:spid="_x0000_s1032" type="#_x0000_t202" style="position:absolute;margin-left:36pt;margin-top:13pt;width:522.3pt;height:123.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" fillcolor="#ed1c24" stroked="f">
                <v:textbox inset="0,0,0,0">
                  <w:txbxContent>
                    <w:p w14:paraId="30EDB8E1" w14:textId="77777777" w:rsidR="00C447E4" w:rsidRDefault="00F20FE2">
                      <w:pPr>
                        <w:spacing w:before="176"/>
                        <w:ind w:left="226"/>
                        <w:jc w:val="both"/>
                        <w:rPr>
                          <w:b/>
                          <w:sz w:val="24"/>
                        </w:rPr>
                      </w:pPr>
                      <w:r>
                        <w:rPr>
                          <w:b/>
                          <w:color w:val="FFFFFF"/>
                          <w:sz w:val="24"/>
                        </w:rPr>
                        <w:t>GOED OM TE WETEN</w:t>
                      </w:r>
                    </w:p>
                    <w:p w14:paraId="2ADA5A85" w14:textId="4F5AF0B1" w:rsidR="00C447E4" w:rsidRDefault="00F20FE2">
                      <w:pPr>
                        <w:spacing w:before="180"/>
                        <w:ind w:left="226" w:right="222"/>
                        <w:jc w:val="both"/>
                        <w:rPr>
                          <w:b/>
                          <w:sz w:val="24"/>
                        </w:rPr>
                      </w:pPr>
                      <w:r>
                        <w:rPr>
                          <w:b/>
                          <w:color w:val="FFFFFF"/>
                          <w:sz w:val="24"/>
                        </w:rPr>
                        <w:t>Deze</w:t>
                      </w:r>
                      <w:r>
                        <w:rPr>
                          <w:b/>
                          <w:color w:val="FFFFFF"/>
                          <w:spacing w:val="-23"/>
                          <w:sz w:val="24"/>
                        </w:rPr>
                        <w:t xml:space="preserve"> </w:t>
                      </w:r>
                      <w:r>
                        <w:rPr>
                          <w:b/>
                          <w:color w:val="FFFFFF"/>
                          <w:sz w:val="24"/>
                        </w:rPr>
                        <w:t>maatregelen</w:t>
                      </w:r>
                      <w:r>
                        <w:rPr>
                          <w:b/>
                          <w:color w:val="FFFFFF"/>
                          <w:spacing w:val="-22"/>
                          <w:sz w:val="24"/>
                        </w:rPr>
                        <w:t xml:space="preserve"> </w:t>
                      </w:r>
                      <w:r>
                        <w:rPr>
                          <w:b/>
                          <w:color w:val="FFFFFF"/>
                          <w:sz w:val="24"/>
                        </w:rPr>
                        <w:t>werden</w:t>
                      </w:r>
                      <w:r>
                        <w:rPr>
                          <w:b/>
                          <w:color w:val="FFFFFF"/>
                          <w:spacing w:val="-21"/>
                          <w:sz w:val="24"/>
                        </w:rPr>
                        <w:t xml:space="preserve"> </w:t>
                      </w:r>
                      <w:r>
                        <w:rPr>
                          <w:b/>
                          <w:color w:val="FFFFFF"/>
                          <w:sz w:val="24"/>
                        </w:rPr>
                        <w:t>opgesteld</w:t>
                      </w:r>
                      <w:r>
                        <w:rPr>
                          <w:b/>
                          <w:color w:val="FFFFFF"/>
                          <w:spacing w:val="-22"/>
                          <w:sz w:val="24"/>
                        </w:rPr>
                        <w:t xml:space="preserve"> </w:t>
                      </w:r>
                      <w:r>
                        <w:rPr>
                          <w:b/>
                          <w:color w:val="FFFFFF"/>
                          <w:sz w:val="24"/>
                        </w:rPr>
                        <w:t>door</w:t>
                      </w:r>
                      <w:r>
                        <w:rPr>
                          <w:b/>
                          <w:color w:val="FFFFFF"/>
                          <w:spacing w:val="-22"/>
                          <w:sz w:val="24"/>
                        </w:rPr>
                        <w:t xml:space="preserve"> </w:t>
                      </w:r>
                      <w:r>
                        <w:rPr>
                          <w:b/>
                          <w:color w:val="FFFFFF"/>
                          <w:sz w:val="24"/>
                        </w:rPr>
                        <w:t>de</w:t>
                      </w:r>
                      <w:r>
                        <w:rPr>
                          <w:b/>
                          <w:color w:val="FFFFFF"/>
                          <w:spacing w:val="-21"/>
                          <w:sz w:val="24"/>
                        </w:rPr>
                        <w:t xml:space="preserve"> </w:t>
                      </w:r>
                      <w:r>
                        <w:rPr>
                          <w:b/>
                          <w:color w:val="FFFFFF"/>
                          <w:sz w:val="24"/>
                        </w:rPr>
                        <w:t>jeugdsector,</w:t>
                      </w:r>
                      <w:r>
                        <w:rPr>
                          <w:b/>
                          <w:color w:val="FFFFFF"/>
                          <w:spacing w:val="-22"/>
                          <w:sz w:val="24"/>
                        </w:rPr>
                        <w:t xml:space="preserve"> </w:t>
                      </w:r>
                      <w:r>
                        <w:rPr>
                          <w:b/>
                          <w:color w:val="FFFFFF"/>
                          <w:sz w:val="24"/>
                        </w:rPr>
                        <w:t>in</w:t>
                      </w:r>
                      <w:r>
                        <w:rPr>
                          <w:b/>
                          <w:color w:val="FFFFFF"/>
                          <w:spacing w:val="-22"/>
                          <w:sz w:val="24"/>
                        </w:rPr>
                        <w:t xml:space="preserve"> </w:t>
                      </w:r>
                      <w:r>
                        <w:rPr>
                          <w:b/>
                          <w:color w:val="FFFFFF"/>
                          <w:sz w:val="24"/>
                        </w:rPr>
                        <w:t>samenspraak</w:t>
                      </w:r>
                      <w:r>
                        <w:rPr>
                          <w:b/>
                          <w:color w:val="FFFFFF"/>
                          <w:spacing w:val="-21"/>
                          <w:sz w:val="24"/>
                        </w:rPr>
                        <w:t xml:space="preserve"> </w:t>
                      </w:r>
                      <w:r>
                        <w:rPr>
                          <w:b/>
                          <w:color w:val="FFFFFF"/>
                          <w:sz w:val="24"/>
                        </w:rPr>
                        <w:t>met</w:t>
                      </w:r>
                      <w:r>
                        <w:rPr>
                          <w:b/>
                          <w:color w:val="FFFFFF"/>
                          <w:spacing w:val="-22"/>
                          <w:sz w:val="24"/>
                        </w:rPr>
                        <w:t xml:space="preserve"> </w:t>
                      </w:r>
                      <w:r>
                        <w:rPr>
                          <w:b/>
                          <w:color w:val="FFFFFF"/>
                          <w:sz w:val="24"/>
                        </w:rPr>
                        <w:t>virologen. Chirojeugd Vlaanderen heeft ons geïnformeerd over hoe we ons kamp op een veilige</w:t>
                      </w:r>
                      <w:r>
                        <w:rPr>
                          <w:b/>
                          <w:color w:val="FFFFFF"/>
                          <w:spacing w:val="-36"/>
                          <w:sz w:val="24"/>
                        </w:rPr>
                        <w:t xml:space="preserve"> </w:t>
                      </w:r>
                      <w:r>
                        <w:rPr>
                          <w:b/>
                          <w:color w:val="FFFFFF"/>
                          <w:sz w:val="24"/>
                        </w:rPr>
                        <w:t>en 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 met de Veiligheidsraad en experten, dus we willen die graag respecteren. Hopelijk jullie ook! Zo kunnen we onze leden de nodige ademruimte geven die ze na deze crisis verdienen.</w:t>
                      </w:r>
                    </w:p>
                  </w:txbxContent>
                </v:textbox>
                <w10:wrap type="topAndBottom" anchorx="page"/>
              </v:shape>
            </w:pict>
          </mc:Fallback>
        </mc:AlternateContent>
      </w:r>
    </w:p>
    <w:p w14:paraId="62BD4B46" w14:textId="77777777" w:rsidR="00C447E4" w:rsidRDefault="00C447E4">
      <w:pPr>
        <w:pStyle w:val="Plattetekst"/>
        <w:rPr>
          <w:sz w:val="24"/>
        </w:rPr>
      </w:pPr>
    </w:p>
    <w:p w14:paraId="12FD9692" w14:textId="77777777" w:rsidR="00C447E4" w:rsidRDefault="00F20FE2">
      <w:pPr>
        <w:pStyle w:val="Kop2"/>
        <w:spacing w:before="149"/>
      </w:pPr>
      <w:r>
        <w:rPr>
          <w:color w:val="231F20"/>
        </w:rPr>
        <w:t>DE BELANGRIJKSTE MAATREGELEN</w:t>
      </w:r>
    </w:p>
    <w:p w14:paraId="25862639" w14:textId="77777777" w:rsidR="00C447E4" w:rsidRDefault="00C447E4">
      <w:pPr>
        <w:pStyle w:val="Plattetekst"/>
        <w:rPr>
          <w:b/>
          <w:sz w:val="20"/>
        </w:rPr>
      </w:pPr>
    </w:p>
    <w:p w14:paraId="2675219D" w14:textId="77777777" w:rsidR="00C447E4" w:rsidRDefault="00F20FE2">
      <w:pPr>
        <w:pStyle w:val="Plattetekst"/>
        <w:spacing w:before="4"/>
        <w:rPr>
          <w:b/>
          <w:sz w:val="18"/>
        </w:rPr>
      </w:pPr>
      <w:r>
        <w:rPr>
          <w:noProof/>
        </w:rPr>
        <w:drawing>
          <wp:anchor distT="0" distB="0" distL="0" distR="0" simplePos="0" relativeHeight="251662336" behindDoc="0" locked="0" layoutInCell="1" allowOverlap="1" wp14:anchorId="437B3055" wp14:editId="67FA1195">
            <wp:simplePos x="0" y="0"/>
            <wp:positionH relativeFrom="page">
              <wp:posOffset>457200</wp:posOffset>
            </wp:positionH>
            <wp:positionV relativeFrom="paragraph">
              <wp:posOffset>159137</wp:posOffset>
            </wp:positionV>
            <wp:extent cx="856498" cy="856488"/>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4" cstate="print"/>
                    <a:stretch>
                      <a:fillRect/>
                    </a:stretch>
                  </pic:blipFill>
                  <pic:spPr>
                    <a:xfrm>
                      <a:off x="0" y="0"/>
                      <a:ext cx="856498" cy="856488"/>
                    </a:xfrm>
                    <a:prstGeom prst="rect">
                      <a:avLst/>
                    </a:prstGeom>
                  </pic:spPr>
                </pic:pic>
              </a:graphicData>
            </a:graphic>
          </wp:anchor>
        </w:drawing>
      </w:r>
    </w:p>
    <w:p w14:paraId="769753C1" w14:textId="77777777" w:rsidR="00C447E4" w:rsidRDefault="00C447E4">
      <w:pPr>
        <w:pStyle w:val="Plattetekst"/>
        <w:spacing w:before="3"/>
        <w:rPr>
          <w:b/>
          <w:sz w:val="10"/>
        </w:rPr>
      </w:pPr>
    </w:p>
    <w:p w14:paraId="26751D82" w14:textId="77777777" w:rsidR="00C447E4" w:rsidRDefault="00F20FE2">
      <w:pPr>
        <w:pStyle w:val="Lijstalinea"/>
        <w:numPr>
          <w:ilvl w:val="0"/>
          <w:numId w:val="2"/>
        </w:numPr>
        <w:tabs>
          <w:tab w:val="left" w:pos="1076"/>
        </w:tabs>
        <w:spacing w:before="90"/>
        <w:rPr>
          <w:b/>
          <w:sz w:val="32"/>
        </w:rPr>
      </w:pPr>
      <w:r>
        <w:rPr>
          <w:b/>
          <w:color w:val="ED1C24"/>
          <w:sz w:val="32"/>
        </w:rPr>
        <w:t>Zieke leden en leiding blijven</w:t>
      </w:r>
      <w:r>
        <w:rPr>
          <w:b/>
          <w:color w:val="ED1C24"/>
          <w:spacing w:val="-2"/>
          <w:sz w:val="32"/>
        </w:rPr>
        <w:t xml:space="preserve"> </w:t>
      </w:r>
      <w:r>
        <w:rPr>
          <w:b/>
          <w:color w:val="ED1C24"/>
          <w:sz w:val="32"/>
        </w:rPr>
        <w:t>thuis</w:t>
      </w:r>
    </w:p>
    <w:p w14:paraId="75F9CA95" w14:textId="056552E8" w:rsidR="00C447E4" w:rsidRDefault="00F20FE2">
      <w:pPr>
        <w:pStyle w:val="Plattetekst"/>
        <w:spacing w:before="232"/>
        <w:ind w:left="720" w:right="946"/>
      </w:pPr>
      <w:r>
        <w:rPr>
          <w:color w:val="231F20"/>
        </w:rPr>
        <w:t xml:space="preserve">Wie ziek is of in de vijf dagen voor het kamp symptomen </w:t>
      </w:r>
      <w:r w:rsidR="0090072A">
        <w:rPr>
          <w:color w:val="231F20"/>
        </w:rPr>
        <w:t>vertoont</w:t>
      </w:r>
      <w:r>
        <w:rPr>
          <w:color w:val="231F20"/>
        </w:rPr>
        <w:t xml:space="preserve"> – hoesten, verstopte neus, koorts, diarree, keelpijn, moeilijk ademen – blijft verplicht thuis.</w:t>
      </w:r>
    </w:p>
    <w:p w14:paraId="0ADDA57A" w14:textId="77777777" w:rsidR="00C447E4" w:rsidRDefault="00C447E4">
      <w:pPr>
        <w:pStyle w:val="Plattetekst"/>
      </w:pPr>
    </w:p>
    <w:p w14:paraId="7421E9CC" w14:textId="58A206C4" w:rsidR="00C447E4" w:rsidRDefault="00F20FE2">
      <w:pPr>
        <w:ind w:left="720" w:right="791"/>
      </w:pPr>
      <w:r>
        <w:rPr>
          <w:color w:val="231F20"/>
          <w:w w:val="105"/>
        </w:rPr>
        <w:t>Experts hebben een lijst opgesteld met risicogroepen</w:t>
      </w:r>
      <w:r w:rsidR="008D19E7">
        <w:rPr>
          <w:color w:val="231F20"/>
          <w:w w:val="105"/>
        </w:rPr>
        <w:t xml:space="preserve">. Deze lijst kunt u vinden op onze site bij het mapje ‘kamp’. </w:t>
      </w:r>
      <w:r>
        <w:rPr>
          <w:color w:val="231F20"/>
          <w:w w:val="105"/>
        </w:rPr>
        <w:t>Behoort je kind tot een van d</w:t>
      </w:r>
      <w:r w:rsidR="0090072A">
        <w:rPr>
          <w:color w:val="231F20"/>
          <w:w w:val="105"/>
        </w:rPr>
        <w:t>ie</w:t>
      </w:r>
      <w:r>
        <w:rPr>
          <w:color w:val="231F20"/>
          <w:w w:val="105"/>
        </w:rPr>
        <w:t xml:space="preserve"> risicogroepen? Dan heeft </w:t>
      </w:r>
      <w:r w:rsidR="004B7A5E">
        <w:rPr>
          <w:color w:val="231F20"/>
          <w:w w:val="105"/>
        </w:rPr>
        <w:t>het</w:t>
      </w:r>
      <w:r>
        <w:rPr>
          <w:color w:val="231F20"/>
          <w:w w:val="105"/>
        </w:rPr>
        <w:t xml:space="preserve"> de toestemming en</w:t>
      </w:r>
      <w:r>
        <w:rPr>
          <w:color w:val="231F20"/>
          <w:spacing w:val="-20"/>
          <w:w w:val="105"/>
        </w:rPr>
        <w:t xml:space="preserve"> </w:t>
      </w:r>
      <w:r>
        <w:rPr>
          <w:color w:val="231F20"/>
          <w:w w:val="105"/>
        </w:rPr>
        <w:t>een</w:t>
      </w:r>
      <w:r>
        <w:rPr>
          <w:color w:val="231F20"/>
          <w:spacing w:val="-20"/>
          <w:w w:val="105"/>
        </w:rPr>
        <w:t xml:space="preserve"> </w:t>
      </w:r>
      <w:r>
        <w:rPr>
          <w:color w:val="231F20"/>
          <w:w w:val="105"/>
        </w:rPr>
        <w:t>attest</w:t>
      </w:r>
      <w:r>
        <w:rPr>
          <w:color w:val="231F20"/>
          <w:spacing w:val="-20"/>
          <w:w w:val="105"/>
        </w:rPr>
        <w:t xml:space="preserve"> </w:t>
      </w:r>
      <w:r>
        <w:rPr>
          <w:color w:val="231F20"/>
          <w:w w:val="105"/>
        </w:rPr>
        <w:t>van</w:t>
      </w:r>
      <w:r>
        <w:rPr>
          <w:color w:val="231F20"/>
          <w:spacing w:val="-20"/>
          <w:w w:val="105"/>
        </w:rPr>
        <w:t xml:space="preserve"> </w:t>
      </w:r>
      <w:r>
        <w:rPr>
          <w:color w:val="231F20"/>
          <w:w w:val="105"/>
        </w:rPr>
        <w:t>een</w:t>
      </w:r>
      <w:r>
        <w:rPr>
          <w:color w:val="231F20"/>
          <w:spacing w:val="-20"/>
          <w:w w:val="105"/>
        </w:rPr>
        <w:t xml:space="preserve"> </w:t>
      </w:r>
      <w:r>
        <w:rPr>
          <w:color w:val="231F20"/>
          <w:w w:val="105"/>
        </w:rPr>
        <w:t>dokter</w:t>
      </w:r>
      <w:r>
        <w:rPr>
          <w:color w:val="231F20"/>
          <w:spacing w:val="-20"/>
          <w:w w:val="105"/>
        </w:rPr>
        <w:t xml:space="preserve"> </w:t>
      </w:r>
      <w:r>
        <w:rPr>
          <w:color w:val="231F20"/>
          <w:w w:val="105"/>
        </w:rPr>
        <w:t>nodig</w:t>
      </w:r>
      <w:r>
        <w:rPr>
          <w:color w:val="231F20"/>
          <w:spacing w:val="-20"/>
          <w:w w:val="105"/>
        </w:rPr>
        <w:t xml:space="preserve"> </w:t>
      </w:r>
      <w:r>
        <w:rPr>
          <w:color w:val="231F20"/>
          <w:w w:val="105"/>
        </w:rPr>
        <w:t>om</w:t>
      </w:r>
      <w:r>
        <w:rPr>
          <w:color w:val="231F20"/>
          <w:spacing w:val="-20"/>
          <w:w w:val="105"/>
        </w:rPr>
        <w:t xml:space="preserve"> </w:t>
      </w:r>
      <w:r>
        <w:rPr>
          <w:color w:val="231F20"/>
          <w:w w:val="105"/>
        </w:rPr>
        <w:t>mee</w:t>
      </w:r>
      <w:r>
        <w:rPr>
          <w:color w:val="231F20"/>
          <w:spacing w:val="-19"/>
          <w:w w:val="105"/>
        </w:rPr>
        <w:t xml:space="preserve"> </w:t>
      </w:r>
      <w:r>
        <w:rPr>
          <w:color w:val="231F20"/>
          <w:w w:val="105"/>
        </w:rPr>
        <w:t>op</w:t>
      </w:r>
      <w:r>
        <w:rPr>
          <w:color w:val="231F20"/>
          <w:spacing w:val="-20"/>
          <w:w w:val="105"/>
        </w:rPr>
        <w:t xml:space="preserve"> </w:t>
      </w:r>
      <w:r>
        <w:rPr>
          <w:color w:val="231F20"/>
          <w:w w:val="105"/>
        </w:rPr>
        <w:t>kamp</w:t>
      </w:r>
      <w:r>
        <w:rPr>
          <w:color w:val="231F20"/>
          <w:spacing w:val="-19"/>
          <w:w w:val="105"/>
        </w:rPr>
        <w:t xml:space="preserve"> </w:t>
      </w:r>
      <w:r>
        <w:rPr>
          <w:color w:val="231F20"/>
          <w:w w:val="105"/>
        </w:rPr>
        <w:t>te</w:t>
      </w:r>
      <w:r>
        <w:rPr>
          <w:color w:val="231F20"/>
          <w:spacing w:val="-19"/>
          <w:w w:val="105"/>
        </w:rPr>
        <w:t xml:space="preserve"> </w:t>
      </w:r>
      <w:r>
        <w:rPr>
          <w:color w:val="231F20"/>
          <w:w w:val="105"/>
        </w:rPr>
        <w:t>mogen.</w:t>
      </w:r>
      <w:r>
        <w:rPr>
          <w:color w:val="231F20"/>
          <w:spacing w:val="-19"/>
          <w:w w:val="105"/>
        </w:rPr>
        <w:t xml:space="preserve"> </w:t>
      </w:r>
      <w:r>
        <w:rPr>
          <w:color w:val="231F20"/>
          <w:w w:val="105"/>
        </w:rPr>
        <w:t>We</w:t>
      </w:r>
      <w:r>
        <w:rPr>
          <w:color w:val="231F20"/>
          <w:spacing w:val="-20"/>
          <w:w w:val="105"/>
        </w:rPr>
        <w:t xml:space="preserve"> </w:t>
      </w:r>
      <w:r>
        <w:rPr>
          <w:color w:val="231F20"/>
          <w:w w:val="105"/>
        </w:rPr>
        <w:t>rekenen</w:t>
      </w:r>
      <w:r>
        <w:rPr>
          <w:color w:val="231F20"/>
          <w:spacing w:val="-20"/>
          <w:w w:val="105"/>
        </w:rPr>
        <w:t xml:space="preserve"> </w:t>
      </w:r>
      <w:r>
        <w:rPr>
          <w:color w:val="231F20"/>
          <w:w w:val="105"/>
        </w:rPr>
        <w:t>op</w:t>
      </w:r>
      <w:r>
        <w:rPr>
          <w:color w:val="231F20"/>
          <w:spacing w:val="-20"/>
          <w:w w:val="105"/>
        </w:rPr>
        <w:t xml:space="preserve"> </w:t>
      </w:r>
      <w:r>
        <w:rPr>
          <w:color w:val="231F20"/>
          <w:w w:val="105"/>
        </w:rPr>
        <w:t>u,</w:t>
      </w:r>
      <w:r>
        <w:rPr>
          <w:color w:val="231F20"/>
          <w:spacing w:val="-20"/>
          <w:w w:val="105"/>
        </w:rPr>
        <w:t xml:space="preserve"> </w:t>
      </w:r>
      <w:r>
        <w:rPr>
          <w:color w:val="231F20"/>
          <w:w w:val="105"/>
        </w:rPr>
        <w:t>als</w:t>
      </w:r>
      <w:r>
        <w:rPr>
          <w:color w:val="231F20"/>
          <w:spacing w:val="-20"/>
          <w:w w:val="105"/>
        </w:rPr>
        <w:t xml:space="preserve"> </w:t>
      </w:r>
      <w:r>
        <w:rPr>
          <w:color w:val="231F20"/>
          <w:spacing w:val="-3"/>
          <w:w w:val="105"/>
        </w:rPr>
        <w:t>ouder,</w:t>
      </w:r>
      <w:r>
        <w:rPr>
          <w:color w:val="231F20"/>
          <w:spacing w:val="-19"/>
          <w:w w:val="105"/>
        </w:rPr>
        <w:t xml:space="preserve"> </w:t>
      </w:r>
      <w:r>
        <w:rPr>
          <w:color w:val="231F20"/>
          <w:w w:val="105"/>
        </w:rPr>
        <w:t>om</w:t>
      </w:r>
      <w:r>
        <w:rPr>
          <w:color w:val="231F20"/>
          <w:spacing w:val="-20"/>
          <w:w w:val="105"/>
        </w:rPr>
        <w:t xml:space="preserve"> </w:t>
      </w:r>
      <w:r>
        <w:rPr>
          <w:color w:val="231F20"/>
          <w:w w:val="105"/>
        </w:rPr>
        <w:t>dat</w:t>
      </w:r>
      <w:r>
        <w:rPr>
          <w:color w:val="231F20"/>
          <w:spacing w:val="-20"/>
          <w:w w:val="105"/>
        </w:rPr>
        <w:t xml:space="preserve"> </w:t>
      </w:r>
      <w:r>
        <w:rPr>
          <w:color w:val="231F20"/>
          <w:w w:val="105"/>
        </w:rPr>
        <w:t>in orde te</w:t>
      </w:r>
      <w:r>
        <w:rPr>
          <w:color w:val="231F20"/>
          <w:spacing w:val="-9"/>
          <w:w w:val="105"/>
        </w:rPr>
        <w:t xml:space="preserve"> </w:t>
      </w:r>
      <w:r>
        <w:rPr>
          <w:color w:val="231F20"/>
          <w:w w:val="105"/>
        </w:rPr>
        <w:t>brengen.</w:t>
      </w:r>
    </w:p>
    <w:p w14:paraId="541324F4" w14:textId="77777777" w:rsidR="00C447E4" w:rsidRDefault="00C447E4">
      <w:pPr>
        <w:pStyle w:val="Plattetekst"/>
      </w:pPr>
    </w:p>
    <w:p w14:paraId="7D7D8991" w14:textId="11E32FEB" w:rsidR="00C447E4" w:rsidRDefault="00F20FE2">
      <w:pPr>
        <w:ind w:left="720" w:right="633"/>
      </w:pPr>
      <w:r>
        <w:rPr>
          <w:color w:val="231F20"/>
        </w:rPr>
        <w:t>We weten dat dit strikt is, maar het is zeer belangrijk</w:t>
      </w:r>
      <w:r w:rsidR="0090072A">
        <w:rPr>
          <w:color w:val="000000" w:themeColor="text1"/>
        </w:rPr>
        <w:t>.</w:t>
      </w:r>
      <w:r w:rsidRPr="00FC5BFB">
        <w:rPr>
          <w:color w:val="FF0000"/>
        </w:rPr>
        <w:t xml:space="preserve"> </w:t>
      </w:r>
      <w:r w:rsidRPr="00FC5BFB">
        <w:rPr>
          <w:b/>
          <w:color w:val="FF0000"/>
        </w:rPr>
        <w:t>We rekenen dus op u om dit goed op te volgen en op uw eerlijkheid.</w:t>
      </w:r>
      <w:r>
        <w:rPr>
          <w:b/>
          <w:color w:val="231F20"/>
        </w:rPr>
        <w:t xml:space="preserve"> </w:t>
      </w:r>
      <w:r>
        <w:rPr>
          <w:color w:val="231F20"/>
        </w:rPr>
        <w:t xml:space="preserve">Als u uw kind </w:t>
      </w:r>
      <w:r w:rsidR="0090072A">
        <w:rPr>
          <w:color w:val="231F20"/>
        </w:rPr>
        <w:t>laat meegaan op kamp</w:t>
      </w:r>
      <w:r>
        <w:rPr>
          <w:color w:val="231F20"/>
        </w:rPr>
        <w:t>, wil dat zeggen dat u de voorwaarden erkent en respecteert.</w:t>
      </w:r>
    </w:p>
    <w:p w14:paraId="54137337" w14:textId="786E1894" w:rsidR="00C447E4" w:rsidRDefault="00F20FE2">
      <w:pPr>
        <w:pStyle w:val="Plattetekst"/>
        <w:ind w:left="719"/>
      </w:pPr>
      <w:r>
        <w:rPr>
          <w:color w:val="231F20"/>
        </w:rPr>
        <w:t>Het is in ieders belang, ook in d</w:t>
      </w:r>
      <w:r w:rsidR="0090072A">
        <w:rPr>
          <w:color w:val="231F20"/>
        </w:rPr>
        <w:t>at</w:t>
      </w:r>
      <w:r>
        <w:rPr>
          <w:color w:val="231F20"/>
        </w:rPr>
        <w:t xml:space="preserve"> van uw kind.</w:t>
      </w:r>
    </w:p>
    <w:p w14:paraId="0937E26B" w14:textId="77777777" w:rsidR="00C447E4" w:rsidRDefault="00C447E4">
      <w:pPr>
        <w:sectPr w:rsidR="00C447E4">
          <w:type w:val="continuous"/>
          <w:pgSz w:w="11910" w:h="16840"/>
          <w:pgMar w:top="0" w:right="0" w:bottom="280" w:left="0" w:header="708" w:footer="708" w:gutter="0"/>
          <w:cols w:space="708"/>
        </w:sectPr>
      </w:pPr>
    </w:p>
    <w:p w14:paraId="3FF5E9C1" w14:textId="77777777" w:rsidR="00C447E4" w:rsidRDefault="00F20FE2">
      <w:pPr>
        <w:pStyle w:val="Plattetekst"/>
        <w:ind w:left="720"/>
        <w:rPr>
          <w:sz w:val="20"/>
        </w:rPr>
      </w:pPr>
      <w:r>
        <w:rPr>
          <w:noProof/>
          <w:sz w:val="20"/>
        </w:rPr>
        <w:lastRenderedPageBreak/>
        <w:drawing>
          <wp:inline distT="0" distB="0" distL="0" distR="0" wp14:anchorId="7F815FC3" wp14:editId="2143A57E">
            <wp:extent cx="856490" cy="8564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856490" cy="856488"/>
                    </a:xfrm>
                    <a:prstGeom prst="rect">
                      <a:avLst/>
                    </a:prstGeom>
                  </pic:spPr>
                </pic:pic>
              </a:graphicData>
            </a:graphic>
          </wp:inline>
        </w:drawing>
      </w:r>
    </w:p>
    <w:p w14:paraId="58156482" w14:textId="77777777" w:rsidR="00C447E4" w:rsidRDefault="00C447E4">
      <w:pPr>
        <w:pStyle w:val="Plattetekst"/>
        <w:rPr>
          <w:sz w:val="13"/>
        </w:rPr>
      </w:pPr>
    </w:p>
    <w:p w14:paraId="47BDAF6F" w14:textId="77777777" w:rsidR="00C447E4" w:rsidRDefault="00F20FE2">
      <w:pPr>
        <w:pStyle w:val="Kop1"/>
        <w:numPr>
          <w:ilvl w:val="0"/>
          <w:numId w:val="2"/>
        </w:numPr>
        <w:tabs>
          <w:tab w:val="left" w:pos="1076"/>
        </w:tabs>
      </w:pPr>
      <w:r>
        <w:rPr>
          <w:color w:val="ED1C24"/>
        </w:rPr>
        <w:t>Wordt er iemand ziek op</w:t>
      </w:r>
      <w:r>
        <w:rPr>
          <w:color w:val="ED1C24"/>
          <w:spacing w:val="-2"/>
        </w:rPr>
        <w:t xml:space="preserve"> </w:t>
      </w:r>
      <w:r>
        <w:rPr>
          <w:color w:val="ED1C24"/>
        </w:rPr>
        <w:t>kamp?</w:t>
      </w:r>
    </w:p>
    <w:p w14:paraId="530017DB" w14:textId="77920177" w:rsidR="00C447E4" w:rsidRDefault="00F20FE2">
      <w:pPr>
        <w:pStyle w:val="Plattetekst"/>
        <w:spacing w:before="232"/>
        <w:ind w:left="720" w:right="884"/>
      </w:pPr>
      <w:r>
        <w:rPr>
          <w:color w:val="231F20"/>
        </w:rPr>
        <w:t>Als er tijdens het kamp iemand ziek wordt, volgen we het stappenplan dat door de jeugdsector en de overheid opgesteld is. Zieke leden moeten naar huis. We willen dus vragen om tijdens het kamp beschik- baar te zijn om, indien nodig, uw kind te komen halen.</w:t>
      </w:r>
    </w:p>
    <w:p w14:paraId="45A000EE" w14:textId="77777777" w:rsidR="00C447E4" w:rsidRDefault="00C447E4">
      <w:pPr>
        <w:pStyle w:val="Plattetekst"/>
        <w:rPr>
          <w:sz w:val="20"/>
        </w:rPr>
      </w:pPr>
    </w:p>
    <w:p w14:paraId="2650722B" w14:textId="77777777" w:rsidR="00C447E4" w:rsidRDefault="00F20FE2">
      <w:pPr>
        <w:pStyle w:val="Plattetekst"/>
        <w:spacing w:before="5"/>
        <w:rPr>
          <w:sz w:val="13"/>
        </w:rPr>
      </w:pPr>
      <w:r>
        <w:rPr>
          <w:noProof/>
        </w:rPr>
        <w:drawing>
          <wp:anchor distT="0" distB="0" distL="0" distR="0" simplePos="0" relativeHeight="4" behindDoc="0" locked="0" layoutInCell="1" allowOverlap="1" wp14:anchorId="3B308ABF" wp14:editId="50478F29">
            <wp:simplePos x="0" y="0"/>
            <wp:positionH relativeFrom="page">
              <wp:posOffset>457200</wp:posOffset>
            </wp:positionH>
            <wp:positionV relativeFrom="paragraph">
              <wp:posOffset>123436</wp:posOffset>
            </wp:positionV>
            <wp:extent cx="856500" cy="856488"/>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856500" cy="856488"/>
                    </a:xfrm>
                    <a:prstGeom prst="rect">
                      <a:avLst/>
                    </a:prstGeom>
                  </pic:spPr>
                </pic:pic>
              </a:graphicData>
            </a:graphic>
          </wp:anchor>
        </w:drawing>
      </w:r>
    </w:p>
    <w:p w14:paraId="7738AEF0" w14:textId="77777777" w:rsidR="00C447E4" w:rsidRDefault="00C447E4">
      <w:pPr>
        <w:pStyle w:val="Plattetekst"/>
        <w:spacing w:before="3"/>
        <w:rPr>
          <w:sz w:val="10"/>
        </w:rPr>
      </w:pPr>
    </w:p>
    <w:p w14:paraId="549C2CCA" w14:textId="77777777" w:rsidR="00C447E4" w:rsidRDefault="00F20FE2">
      <w:pPr>
        <w:pStyle w:val="Kop1"/>
        <w:numPr>
          <w:ilvl w:val="0"/>
          <w:numId w:val="2"/>
        </w:numPr>
        <w:tabs>
          <w:tab w:val="left" w:pos="1076"/>
        </w:tabs>
      </w:pPr>
      <w:r>
        <w:rPr>
          <w:color w:val="ED1C24"/>
        </w:rPr>
        <w:t>Op kamp in</w:t>
      </w:r>
      <w:r>
        <w:rPr>
          <w:color w:val="ED1C24"/>
          <w:spacing w:val="-2"/>
        </w:rPr>
        <w:t xml:space="preserve"> </w:t>
      </w:r>
      <w:r>
        <w:rPr>
          <w:color w:val="ED1C24"/>
        </w:rPr>
        <w:t>contactbubbels</w:t>
      </w:r>
    </w:p>
    <w:p w14:paraId="066F281D" w14:textId="782E0274" w:rsidR="00C447E4" w:rsidRDefault="00F20FE2">
      <w:pPr>
        <w:pStyle w:val="Plattetekst"/>
        <w:spacing w:before="232"/>
        <w:ind w:left="720" w:right="861"/>
      </w:pPr>
      <w:r>
        <w:rPr>
          <w:color w:val="231F20"/>
        </w:rPr>
        <w:t xml:space="preserve">We delen onze </w:t>
      </w:r>
      <w:proofErr w:type="spellStart"/>
      <w:r w:rsidR="0090072A">
        <w:rPr>
          <w:color w:val="231F20"/>
        </w:rPr>
        <w:t>c</w:t>
      </w:r>
      <w:r>
        <w:rPr>
          <w:color w:val="231F20"/>
        </w:rPr>
        <w:t>hirogroep</w:t>
      </w:r>
      <w:proofErr w:type="spellEnd"/>
      <w:r>
        <w:rPr>
          <w:color w:val="231F20"/>
        </w:rPr>
        <w:t xml:space="preserve"> op in</w:t>
      </w:r>
      <w:r w:rsidR="0007207A">
        <w:rPr>
          <w:color w:val="231F20"/>
        </w:rPr>
        <w:t xml:space="preserve"> </w:t>
      </w:r>
      <w:r>
        <w:rPr>
          <w:color w:val="231F20"/>
        </w:rPr>
        <w:t xml:space="preserve">bubbels van maximaal 50 deelnemers. Zo’n bubbel bestaat uit zowel leden als leiding. Binnen die bubbels mag er normaal gespeeld, geslapen en gegeten worden. Tussen de verschillende bubbels is er zo weinig mogelijk contact. We eten, slapen en wassen ons op </w:t>
      </w:r>
      <w:r w:rsidR="0090072A">
        <w:rPr>
          <w:color w:val="231F20"/>
        </w:rPr>
        <w:t>verschillende</w:t>
      </w:r>
      <w:r>
        <w:rPr>
          <w:color w:val="231F20"/>
        </w:rPr>
        <w:t xml:space="preserve"> momenten en reinigen contactoppervlakken tussendoor.</w:t>
      </w:r>
      <w:r w:rsidR="00FC5BFB">
        <w:rPr>
          <w:color w:val="231F20"/>
        </w:rPr>
        <w:t xml:space="preserve"> Er zijn 2 dozen vol met spelmateriaal zodat elke bubbel zich kan amuseren zonder risico. </w:t>
      </w:r>
      <w:r>
        <w:rPr>
          <w:color w:val="231F20"/>
        </w:rPr>
        <w:t xml:space="preserve"> We voorzien voldoende afstand en als het niet anders kan, dragen we mondmaskers. Handen wassen en andere hygiëne blijven belangrijk. We maken dus een soort minikampjes in ons kamp</w:t>
      </w:r>
      <w:r w:rsidR="0090072A">
        <w:rPr>
          <w:b/>
          <w:bCs/>
          <w:color w:val="000000" w:themeColor="text1"/>
        </w:rPr>
        <w:t>.</w:t>
      </w:r>
      <w:r w:rsidR="00DA7BAA" w:rsidRPr="00FC5BFB">
        <w:rPr>
          <w:b/>
          <w:bCs/>
          <w:color w:val="FF0000"/>
        </w:rPr>
        <w:t xml:space="preserve"> De indeling van de bubbels wordt na de inschrijvingen bekend</w:t>
      </w:r>
      <w:r w:rsidR="00DA7BAA" w:rsidRPr="0090072A">
        <w:rPr>
          <w:color w:val="FF0000"/>
        </w:rPr>
        <w:t>.</w:t>
      </w:r>
    </w:p>
    <w:p w14:paraId="6E0026D2" w14:textId="43130F64" w:rsidR="00C447E4" w:rsidRDefault="00C447E4" w:rsidP="004B7A5E">
      <w:pPr>
        <w:pStyle w:val="Plattetekst"/>
        <w:rPr>
          <w:color w:val="231F20"/>
        </w:rPr>
      </w:pPr>
    </w:p>
    <w:p w14:paraId="16DE2EAB" w14:textId="5376F29D" w:rsidR="00C447E4" w:rsidRPr="0007207A" w:rsidRDefault="00C447E4" w:rsidP="0007207A">
      <w:pPr>
        <w:pStyle w:val="Plattetekst"/>
        <w:rPr>
          <w:color w:val="000000" w:themeColor="text1"/>
        </w:rPr>
      </w:pPr>
    </w:p>
    <w:p w14:paraId="64B10AA5" w14:textId="0A489A04" w:rsidR="00C447E4" w:rsidRDefault="004D7B4E">
      <w:pPr>
        <w:pStyle w:val="Plattetekst"/>
        <w:rPr>
          <w:rFonts w:ascii="Arial Narrow"/>
          <w:i/>
        </w:rPr>
      </w:pPr>
      <w:r>
        <w:rPr>
          <w:noProof/>
        </w:rPr>
        <mc:AlternateContent>
          <mc:Choice Requires="wps">
            <w:drawing>
              <wp:anchor distT="0" distB="0" distL="0" distR="0" simplePos="0" relativeHeight="251663360" behindDoc="1" locked="0" layoutInCell="1" allowOverlap="1" wp14:anchorId="644C0690" wp14:editId="66775018">
                <wp:simplePos x="0" y="0"/>
                <wp:positionH relativeFrom="page">
                  <wp:posOffset>463550</wp:posOffset>
                </wp:positionH>
                <wp:positionV relativeFrom="paragraph">
                  <wp:posOffset>188595</wp:posOffset>
                </wp:positionV>
                <wp:extent cx="6645910" cy="104203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042035"/>
                        </a:xfrm>
                        <a:prstGeom prst="rect">
                          <a:avLst/>
                        </a:prstGeom>
                        <a:noFill/>
                        <a:ln w="12700">
                          <a:solidFill>
                            <a:srgbClr val="ED1C24"/>
                          </a:solidFill>
                          <a:miter lim="800000"/>
                          <a:headEnd/>
                          <a:tailEnd/>
                        </a:ln>
                        <a:extLst>
                          <a:ext uri="{909E8E84-426E-40DD-AFC4-6F175D3DCCD1}">
                            <a14:hiddenFill xmlns:a14="http://schemas.microsoft.com/office/drawing/2010/main">
                              <a:solidFill>
                                <a:srgbClr val="FFFFFF"/>
                              </a:solidFill>
                            </a14:hiddenFill>
                          </a:ext>
                        </a:extLst>
                      </wps:spPr>
                      <wps:txbx>
                        <w:txbxContent>
                          <w:p w14:paraId="4F66920E" w14:textId="77777777" w:rsidR="00C447E4" w:rsidRDefault="00F20FE2">
                            <w:pPr>
                              <w:spacing w:before="109"/>
                              <w:ind w:left="160"/>
                              <w:rPr>
                                <w:b/>
                                <w:sz w:val="24"/>
                              </w:rPr>
                            </w:pPr>
                            <w:r>
                              <w:rPr>
                                <w:b/>
                                <w:color w:val="231F20"/>
                                <w:sz w:val="24"/>
                              </w:rPr>
                              <w:t>OPGELET:</w:t>
                            </w:r>
                          </w:p>
                          <w:p w14:paraId="2CFDF2BC" w14:textId="471B9258" w:rsidR="00C447E4" w:rsidRDefault="00F20FE2">
                            <w:pPr>
                              <w:pStyle w:val="Plattetekst"/>
                              <w:spacing w:before="110"/>
                              <w:ind w:left="160" w:right="213"/>
                            </w:pPr>
                            <w:r>
                              <w:rPr>
                                <w:color w:val="231F20"/>
                              </w:rPr>
                              <w:t xml:space="preserve">Het kan zijn dat broers en zussen niet in dezelfde bubbel terechtkomen omdat ze bij hun </w:t>
                            </w:r>
                            <w:proofErr w:type="spellStart"/>
                            <w:r>
                              <w:rPr>
                                <w:color w:val="231F20"/>
                              </w:rPr>
                              <w:t>leeftijds</w:t>
                            </w:r>
                            <w:r w:rsidR="00681B71">
                              <w:rPr>
                                <w:color w:val="231F20"/>
                              </w:rPr>
                              <w:t>-</w:t>
                            </w:r>
                            <w:r>
                              <w:rPr>
                                <w:color w:val="231F20"/>
                              </w:rPr>
                              <w:t>genoten</w:t>
                            </w:r>
                            <w:proofErr w:type="spellEnd"/>
                            <w:r>
                              <w:rPr>
                                <w:color w:val="231F20"/>
                              </w:rPr>
                              <w:t xml:space="preserve"> ingedeeld worden. Ze zullen dan tijdens het kamp ook weinig direct contact met elkaar kunnen hebben. Voorzie dus voldoende eigen spullen per kind. Shampoo en tandpasta delen is bijvoorbeeld niet toegelaten</w:t>
                            </w:r>
                            <w:r w:rsidR="006F3AB7">
                              <w:rPr>
                                <w:color w:val="231F20"/>
                              </w:rPr>
                              <w:t xml:space="preserve">! Ook een matras doorgeven van de broer naar de zus is NIET toegelaten.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C0690" id="Text Box 2" o:spid="_x0000_s1033" type="#_x0000_t202" style="position:absolute;margin-left:36.5pt;margin-top:14.85pt;width:523.3pt;height:82.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" filled="f" strokecolor="#ed1c24" strokeweight="1pt">
                <v:textbox inset="0,0,0,0">
                  <w:txbxContent>
                    <w:p w14:paraId="4F66920E" w14:textId="77777777" w:rsidR="00C447E4" w:rsidRDefault="00F20FE2">
                      <w:pPr>
                        <w:spacing w:before="109"/>
                        <w:ind w:left="160"/>
                        <w:rPr>
                          <w:b/>
                          <w:sz w:val="24"/>
                        </w:rPr>
                      </w:pPr>
                      <w:r>
                        <w:rPr>
                          <w:b/>
                          <w:color w:val="231F20"/>
                          <w:sz w:val="24"/>
                        </w:rPr>
                        <w:t>OPGELET:</w:t>
                      </w:r>
                    </w:p>
                    <w:p w14:paraId="2CFDF2BC" w14:textId="471B9258" w:rsidR="00C447E4" w:rsidRDefault="00F20FE2">
                      <w:pPr>
                        <w:pStyle w:val="Plattetekst"/>
                        <w:spacing w:before="110"/>
                        <w:ind w:left="160" w:right="213"/>
                      </w:pPr>
                      <w:r>
                        <w:rPr>
                          <w:color w:val="231F20"/>
                        </w:rPr>
                        <w:t xml:space="preserve">Het kan zijn dat broers en zussen niet in dezelfde bubbel terechtkomen omdat ze bij hun </w:t>
                      </w:r>
                      <w:proofErr w:type="spellStart"/>
                      <w:r>
                        <w:rPr>
                          <w:color w:val="231F20"/>
                        </w:rPr>
                        <w:t>leeftijds</w:t>
                      </w:r>
                      <w:r w:rsidR="00681B71">
                        <w:rPr>
                          <w:color w:val="231F20"/>
                        </w:rPr>
                        <w:t>-</w:t>
                      </w:r>
                      <w:r>
                        <w:rPr>
                          <w:color w:val="231F20"/>
                        </w:rPr>
                        <w:t>genoten</w:t>
                      </w:r>
                      <w:proofErr w:type="spellEnd"/>
                      <w:r>
                        <w:rPr>
                          <w:color w:val="231F20"/>
                        </w:rPr>
                        <w:t xml:space="preserve"> ingedeeld worden. Ze zullen dan tijdens het kamp ook weinig direct contact met elkaar kunnen hebben. Voorzie dus voldoende eigen spullen per kind. Shampoo en tandpasta delen is bijvoorbeeld niet toegelaten</w:t>
                      </w:r>
                      <w:r w:rsidR="006F3AB7">
                        <w:rPr>
                          <w:color w:val="231F20"/>
                        </w:rPr>
                        <w:t xml:space="preserve">! Ook een matras doorgeven van de broer naar de zus is NIET toegelaten. </w:t>
                      </w:r>
                    </w:p>
                  </w:txbxContent>
                </v:textbox>
                <w10:wrap type="topAndBottom" anchorx="page"/>
              </v:shape>
            </w:pict>
          </mc:Fallback>
        </mc:AlternateContent>
      </w:r>
      <w:r w:rsidR="00F20FE2">
        <w:rPr>
          <w:noProof/>
        </w:rPr>
        <w:drawing>
          <wp:anchor distT="0" distB="0" distL="0" distR="0" simplePos="0" relativeHeight="6" behindDoc="0" locked="0" layoutInCell="1" allowOverlap="1" wp14:anchorId="53A4A704" wp14:editId="6EA82316">
            <wp:simplePos x="0" y="0"/>
            <wp:positionH relativeFrom="page">
              <wp:posOffset>457200</wp:posOffset>
            </wp:positionH>
            <wp:positionV relativeFrom="paragraph">
              <wp:posOffset>1485075</wp:posOffset>
            </wp:positionV>
            <wp:extent cx="856493" cy="856488"/>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856493" cy="856488"/>
                    </a:xfrm>
                    <a:prstGeom prst="rect">
                      <a:avLst/>
                    </a:prstGeom>
                  </pic:spPr>
                </pic:pic>
              </a:graphicData>
            </a:graphic>
          </wp:anchor>
        </w:drawing>
      </w:r>
    </w:p>
    <w:p w14:paraId="76F24271" w14:textId="77777777" w:rsidR="00C447E4" w:rsidRDefault="00C447E4">
      <w:pPr>
        <w:pStyle w:val="Plattetekst"/>
        <w:spacing w:before="8"/>
        <w:rPr>
          <w:rFonts w:ascii="Arial Narrow"/>
          <w:i/>
          <w:sz w:val="28"/>
        </w:rPr>
      </w:pPr>
    </w:p>
    <w:p w14:paraId="46EBD579" w14:textId="77777777" w:rsidR="00C447E4" w:rsidRDefault="00C447E4">
      <w:pPr>
        <w:pStyle w:val="Plattetekst"/>
        <w:spacing w:before="6"/>
        <w:rPr>
          <w:rFonts w:ascii="Arial Narrow"/>
          <w:i/>
          <w:sz w:val="10"/>
        </w:rPr>
      </w:pPr>
    </w:p>
    <w:p w14:paraId="60695680" w14:textId="77777777" w:rsidR="00C447E4" w:rsidRDefault="00F20FE2">
      <w:pPr>
        <w:pStyle w:val="Kop1"/>
        <w:numPr>
          <w:ilvl w:val="0"/>
          <w:numId w:val="2"/>
        </w:numPr>
        <w:tabs>
          <w:tab w:val="left" w:pos="1076"/>
        </w:tabs>
      </w:pPr>
      <w:r>
        <w:rPr>
          <w:color w:val="ED1C24"/>
        </w:rPr>
        <w:t>Extra hygiënemaatregelen</w:t>
      </w:r>
    </w:p>
    <w:p w14:paraId="44285AA5" w14:textId="7415F57B" w:rsidR="00C447E4" w:rsidRDefault="00F20FE2">
      <w:pPr>
        <w:pStyle w:val="Plattetekst"/>
        <w:spacing w:before="232"/>
        <w:ind w:left="720" w:right="755"/>
      </w:pPr>
      <w:r>
        <w:rPr>
          <w:color w:val="231F20"/>
        </w:rPr>
        <w:t>We voorzien extra hygiënemaatregelen en ook materiaal daarvoor: zeep, reinigingsproducten, handgel</w:t>
      </w:r>
      <w:r w:rsidR="008657FE">
        <w:rPr>
          <w:color w:val="231F20"/>
        </w:rPr>
        <w:t>s</w:t>
      </w:r>
      <w:r>
        <w:rPr>
          <w:color w:val="231F20"/>
        </w:rPr>
        <w:t xml:space="preserve">, papieren handdoeken, handschoenen, </w:t>
      </w:r>
      <w:r>
        <w:rPr>
          <w:rFonts w:ascii="Arial Narrow" w:hAnsi="Arial Narrow"/>
          <w:i/>
          <w:color w:val="939598"/>
        </w:rPr>
        <w:t xml:space="preserve">… </w:t>
      </w:r>
      <w:r>
        <w:rPr>
          <w:color w:val="231F20"/>
          <w:spacing w:val="-3"/>
        </w:rPr>
        <w:t xml:space="preserve">We </w:t>
      </w:r>
      <w:r w:rsidR="00FC5BFB">
        <w:rPr>
          <w:color w:val="231F20"/>
          <w:spacing w:val="-3"/>
        </w:rPr>
        <w:t>vragen</w:t>
      </w:r>
      <w:r w:rsidR="009052D1">
        <w:rPr>
          <w:color w:val="231F20"/>
        </w:rPr>
        <w:t xml:space="preserve"> om</w:t>
      </w:r>
      <w:r>
        <w:rPr>
          <w:color w:val="231F20"/>
        </w:rPr>
        <w:t xml:space="preserve"> de volgende zaken mee te</w:t>
      </w:r>
      <w:r>
        <w:rPr>
          <w:color w:val="231F20"/>
          <w:spacing w:val="-1"/>
        </w:rPr>
        <w:t xml:space="preserve"> </w:t>
      </w:r>
      <w:r>
        <w:rPr>
          <w:color w:val="231F20"/>
        </w:rPr>
        <w:t>geven:</w:t>
      </w:r>
    </w:p>
    <w:p w14:paraId="5B2A463B" w14:textId="77777777" w:rsidR="00C447E4" w:rsidRDefault="00F20FE2">
      <w:pPr>
        <w:pStyle w:val="Lijstalinea"/>
        <w:numPr>
          <w:ilvl w:val="0"/>
          <w:numId w:val="1"/>
        </w:numPr>
        <w:tabs>
          <w:tab w:val="left" w:pos="1061"/>
        </w:tabs>
        <w:ind w:hanging="228"/>
      </w:pPr>
      <w:r>
        <w:rPr>
          <w:color w:val="231F20"/>
        </w:rPr>
        <w:t xml:space="preserve">Mondmasker: nodig voor contact met mensen van buiten de eigen bubbel, </w:t>
      </w:r>
      <w:r>
        <w:rPr>
          <w:color w:val="231F20"/>
          <w:spacing w:val="-6"/>
        </w:rPr>
        <w:t xml:space="preserve">bv. </w:t>
      </w:r>
      <w:r>
        <w:rPr>
          <w:color w:val="231F20"/>
        </w:rPr>
        <w:t>openbaar</w:t>
      </w:r>
      <w:r>
        <w:rPr>
          <w:color w:val="231F20"/>
          <w:spacing w:val="-29"/>
        </w:rPr>
        <w:t xml:space="preserve"> </w:t>
      </w:r>
      <w:r>
        <w:rPr>
          <w:color w:val="231F20"/>
        </w:rPr>
        <w:t>vervoer</w:t>
      </w:r>
    </w:p>
    <w:p w14:paraId="7FD51A8C" w14:textId="77777777" w:rsidR="00C447E4" w:rsidRDefault="00F20FE2">
      <w:pPr>
        <w:pStyle w:val="Lijstalinea"/>
        <w:numPr>
          <w:ilvl w:val="0"/>
          <w:numId w:val="1"/>
        </w:numPr>
        <w:tabs>
          <w:tab w:val="left" w:pos="1061"/>
        </w:tabs>
        <w:ind w:hanging="228"/>
      </w:pPr>
      <w:r>
        <w:rPr>
          <w:color w:val="231F20"/>
        </w:rPr>
        <w:t>Papieren zakdoeken (geen stoffen</w:t>
      </w:r>
      <w:r>
        <w:rPr>
          <w:color w:val="231F20"/>
          <w:spacing w:val="-1"/>
        </w:rPr>
        <w:t xml:space="preserve"> </w:t>
      </w:r>
      <w:r>
        <w:rPr>
          <w:color w:val="231F20"/>
        </w:rPr>
        <w:t>zakdoeken!)</w:t>
      </w:r>
    </w:p>
    <w:p w14:paraId="2D687A40" w14:textId="77777777" w:rsidR="00C447E4" w:rsidRDefault="00F20FE2">
      <w:pPr>
        <w:pStyle w:val="Lijstalinea"/>
        <w:numPr>
          <w:ilvl w:val="0"/>
          <w:numId w:val="1"/>
        </w:numPr>
        <w:tabs>
          <w:tab w:val="left" w:pos="1061"/>
        </w:tabs>
        <w:ind w:hanging="228"/>
      </w:pPr>
      <w:r>
        <w:rPr>
          <w:color w:val="231F20"/>
        </w:rPr>
        <w:t>Eventueel</w:t>
      </w:r>
      <w:r>
        <w:rPr>
          <w:color w:val="231F20"/>
          <w:spacing w:val="-1"/>
        </w:rPr>
        <w:t xml:space="preserve"> </w:t>
      </w:r>
      <w:proofErr w:type="spellStart"/>
      <w:r>
        <w:rPr>
          <w:color w:val="231F20"/>
        </w:rPr>
        <w:t>handgel</w:t>
      </w:r>
      <w:proofErr w:type="spellEnd"/>
    </w:p>
    <w:p w14:paraId="1C26B9CD" w14:textId="385B70FB" w:rsidR="00C447E4" w:rsidRPr="001C6BAC" w:rsidRDefault="00F20FE2">
      <w:pPr>
        <w:pStyle w:val="Lijstalinea"/>
        <w:numPr>
          <w:ilvl w:val="0"/>
          <w:numId w:val="1"/>
        </w:numPr>
        <w:tabs>
          <w:tab w:val="left" w:pos="1061"/>
        </w:tabs>
        <w:ind w:hanging="228"/>
      </w:pPr>
      <w:r>
        <w:rPr>
          <w:color w:val="231F20"/>
        </w:rPr>
        <w:t xml:space="preserve">Extra kleren (want buiten spelen = bye </w:t>
      </w:r>
      <w:proofErr w:type="spellStart"/>
      <w:r>
        <w:rPr>
          <w:color w:val="231F20"/>
        </w:rPr>
        <w:t>bye</w:t>
      </w:r>
      <w:proofErr w:type="spellEnd"/>
      <w:r>
        <w:rPr>
          <w:color w:val="231F20"/>
          <w:spacing w:val="-6"/>
        </w:rPr>
        <w:t xml:space="preserve"> </w:t>
      </w:r>
      <w:r>
        <w:rPr>
          <w:color w:val="231F20"/>
        </w:rPr>
        <w:t>virus!)</w:t>
      </w:r>
    </w:p>
    <w:p w14:paraId="270A1245" w14:textId="1C3689AC" w:rsidR="001C6BAC" w:rsidRPr="00FC5BFB" w:rsidRDefault="001C6BAC">
      <w:pPr>
        <w:pStyle w:val="Lijstalinea"/>
        <w:numPr>
          <w:ilvl w:val="0"/>
          <w:numId w:val="1"/>
        </w:numPr>
        <w:tabs>
          <w:tab w:val="left" w:pos="1061"/>
        </w:tabs>
        <w:ind w:hanging="228"/>
      </w:pPr>
      <w:r>
        <w:rPr>
          <w:color w:val="231F20"/>
        </w:rPr>
        <w:t>Bassin</w:t>
      </w:r>
      <w:r w:rsidR="00A31E89">
        <w:rPr>
          <w:color w:val="231F20"/>
        </w:rPr>
        <w:t xml:space="preserve"> (zo heeft iedereen een </w:t>
      </w:r>
      <w:proofErr w:type="gramStart"/>
      <w:r w:rsidR="00A31E89">
        <w:rPr>
          <w:color w:val="231F20"/>
        </w:rPr>
        <w:t>persoonlijke</w:t>
      </w:r>
      <w:proofErr w:type="gramEnd"/>
      <w:r w:rsidR="00A31E89">
        <w:rPr>
          <w:color w:val="231F20"/>
        </w:rPr>
        <w:t xml:space="preserve"> bassin om zich te wassen)</w:t>
      </w:r>
    </w:p>
    <w:p w14:paraId="57479B80" w14:textId="49563C82" w:rsidR="00FC5BFB" w:rsidRDefault="00FC5BFB">
      <w:pPr>
        <w:pStyle w:val="Lijstalinea"/>
        <w:numPr>
          <w:ilvl w:val="0"/>
          <w:numId w:val="1"/>
        </w:numPr>
        <w:tabs>
          <w:tab w:val="left" w:pos="1061"/>
        </w:tabs>
        <w:ind w:hanging="228"/>
      </w:pPr>
      <w:r>
        <w:rPr>
          <w:color w:val="231F20"/>
        </w:rPr>
        <w:t>…</w:t>
      </w:r>
    </w:p>
    <w:p w14:paraId="25596A7E" w14:textId="21B693F8" w:rsidR="00C447E4" w:rsidRDefault="001C6BAC" w:rsidP="001C6BAC">
      <w:pPr>
        <w:pStyle w:val="Lijstalinea"/>
        <w:tabs>
          <w:tab w:val="left" w:pos="1061"/>
        </w:tabs>
        <w:ind w:firstLine="0"/>
        <w:sectPr w:rsidR="00C447E4">
          <w:pgSz w:w="11910" w:h="16840"/>
          <w:pgMar w:top="700" w:right="0" w:bottom="280" w:left="0" w:header="708" w:footer="708" w:gutter="0"/>
          <w:cols w:space="708"/>
        </w:sectPr>
      </w:pPr>
      <w:r>
        <w:rPr>
          <w:color w:val="231F20"/>
        </w:rPr>
        <w:br/>
      </w:r>
    </w:p>
    <w:p w14:paraId="725729E7" w14:textId="7D4B4119" w:rsidR="00C447E4" w:rsidRDefault="00F20FE2">
      <w:pPr>
        <w:pStyle w:val="Kop2"/>
      </w:pPr>
      <w:r>
        <w:rPr>
          <w:color w:val="FFFFFF"/>
          <w:shd w:val="clear" w:color="auto" w:fill="ED1C24"/>
        </w:rPr>
        <w:lastRenderedPageBreak/>
        <w:t xml:space="preserve">  PRAKTISCHE INFO </w:t>
      </w:r>
    </w:p>
    <w:p w14:paraId="14EF83B9" w14:textId="77777777" w:rsidR="00C447E4" w:rsidRDefault="00C447E4">
      <w:pPr>
        <w:pStyle w:val="Plattetekst"/>
        <w:rPr>
          <w:b/>
          <w:sz w:val="20"/>
        </w:rPr>
      </w:pPr>
    </w:p>
    <w:p w14:paraId="439D0CF9" w14:textId="77777777" w:rsidR="00C447E4" w:rsidRDefault="00F20FE2">
      <w:pPr>
        <w:pStyle w:val="Plattetekst"/>
        <w:spacing w:before="3"/>
        <w:rPr>
          <w:b/>
          <w:sz w:val="26"/>
        </w:rPr>
      </w:pPr>
      <w:r>
        <w:rPr>
          <w:noProof/>
        </w:rPr>
        <w:drawing>
          <wp:anchor distT="0" distB="0" distL="0" distR="0" simplePos="0" relativeHeight="251655680" behindDoc="0" locked="0" layoutInCell="1" allowOverlap="1" wp14:anchorId="260B37C9" wp14:editId="1767E27A">
            <wp:simplePos x="0" y="0"/>
            <wp:positionH relativeFrom="page">
              <wp:posOffset>457200</wp:posOffset>
            </wp:positionH>
            <wp:positionV relativeFrom="paragraph">
              <wp:posOffset>216748</wp:posOffset>
            </wp:positionV>
            <wp:extent cx="856493" cy="856488"/>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cstate="print"/>
                    <a:stretch>
                      <a:fillRect/>
                    </a:stretch>
                  </pic:blipFill>
                  <pic:spPr>
                    <a:xfrm>
                      <a:off x="0" y="0"/>
                      <a:ext cx="856493" cy="856488"/>
                    </a:xfrm>
                    <a:prstGeom prst="rect">
                      <a:avLst/>
                    </a:prstGeom>
                  </pic:spPr>
                </pic:pic>
              </a:graphicData>
            </a:graphic>
          </wp:anchor>
        </w:drawing>
      </w:r>
    </w:p>
    <w:p w14:paraId="7B079235" w14:textId="62E60082" w:rsidR="00C447E4" w:rsidRPr="00A31E89" w:rsidRDefault="00F20FE2">
      <w:pPr>
        <w:spacing w:before="130"/>
        <w:ind w:left="720" w:right="633"/>
        <w:rPr>
          <w:color w:val="231F20"/>
          <w:sz w:val="24"/>
          <w:szCs w:val="24"/>
        </w:rPr>
      </w:pPr>
      <w:r w:rsidRPr="00A31E89">
        <w:rPr>
          <w:color w:val="231F20"/>
          <w:sz w:val="24"/>
          <w:szCs w:val="24"/>
        </w:rPr>
        <w:t xml:space="preserve">Experts raden aan om </w:t>
      </w:r>
      <w:r w:rsidRPr="00A31E89">
        <w:rPr>
          <w:b/>
          <w:bCs/>
          <w:color w:val="231F20"/>
          <w:sz w:val="24"/>
          <w:szCs w:val="24"/>
        </w:rPr>
        <w:t xml:space="preserve">na het kamp minstens een week </w:t>
      </w:r>
      <w:r w:rsidRPr="00A31E89">
        <w:rPr>
          <w:b/>
          <w:bCs/>
          <w:color w:val="ED1C24"/>
          <w:sz w:val="24"/>
          <w:szCs w:val="24"/>
        </w:rPr>
        <w:t xml:space="preserve">niet in contact te komen </w:t>
      </w:r>
      <w:r w:rsidRPr="00A31E89">
        <w:rPr>
          <w:b/>
          <w:bCs/>
          <w:color w:val="231F20"/>
          <w:sz w:val="24"/>
          <w:szCs w:val="24"/>
        </w:rPr>
        <w:t xml:space="preserve">met andere mensen, zeker niet als die mensen een </w:t>
      </w:r>
      <w:r w:rsidRPr="00A31E89">
        <w:rPr>
          <w:b/>
          <w:bCs/>
          <w:color w:val="ED1C24"/>
          <w:sz w:val="24"/>
          <w:szCs w:val="24"/>
        </w:rPr>
        <w:t xml:space="preserve">risicoprofiel </w:t>
      </w:r>
      <w:r w:rsidRPr="00A31E89">
        <w:rPr>
          <w:b/>
          <w:bCs/>
          <w:color w:val="231F20"/>
          <w:sz w:val="24"/>
          <w:szCs w:val="24"/>
        </w:rPr>
        <w:t xml:space="preserve">hebben. </w:t>
      </w:r>
      <w:r w:rsidRPr="00A31E89">
        <w:rPr>
          <w:color w:val="231F20"/>
          <w:sz w:val="24"/>
          <w:szCs w:val="24"/>
        </w:rPr>
        <w:t xml:space="preserve">Ook snel </w:t>
      </w:r>
      <w:r w:rsidRPr="00A31E89">
        <w:rPr>
          <w:b/>
          <w:color w:val="ED1C24"/>
          <w:sz w:val="24"/>
          <w:szCs w:val="24"/>
        </w:rPr>
        <w:t xml:space="preserve">wisselen tussen jeugdactiviteiten </w:t>
      </w:r>
      <w:r w:rsidR="00681B71" w:rsidRPr="00A31E89">
        <w:rPr>
          <w:color w:val="231F20"/>
          <w:sz w:val="24"/>
          <w:szCs w:val="24"/>
        </w:rPr>
        <w:t>–</w:t>
      </w:r>
      <w:r w:rsidRPr="00A31E89">
        <w:rPr>
          <w:color w:val="231F20"/>
          <w:sz w:val="24"/>
          <w:szCs w:val="24"/>
        </w:rPr>
        <w:t xml:space="preserve"> bv.</w:t>
      </w:r>
      <w:r w:rsidR="00681B71" w:rsidRPr="00A31E89">
        <w:rPr>
          <w:color w:val="231F20"/>
          <w:sz w:val="24"/>
          <w:szCs w:val="24"/>
        </w:rPr>
        <w:t> </w:t>
      </w:r>
      <w:r w:rsidRPr="00A31E89">
        <w:rPr>
          <w:color w:val="231F20"/>
          <w:sz w:val="24"/>
          <w:szCs w:val="24"/>
        </w:rPr>
        <w:t xml:space="preserve">andere vakantiekampen, speelplein, enz. </w:t>
      </w:r>
      <w:r w:rsidR="00681B71" w:rsidRPr="00A31E89">
        <w:rPr>
          <w:color w:val="231F20"/>
          <w:sz w:val="24"/>
          <w:szCs w:val="24"/>
        </w:rPr>
        <w:t>–</w:t>
      </w:r>
      <w:r w:rsidRPr="00A31E89">
        <w:rPr>
          <w:color w:val="231F20"/>
          <w:sz w:val="24"/>
          <w:szCs w:val="24"/>
        </w:rPr>
        <w:t xml:space="preserve"> wordt </w:t>
      </w:r>
      <w:r w:rsidRPr="00A31E89">
        <w:rPr>
          <w:b/>
          <w:color w:val="ED1C24"/>
          <w:sz w:val="24"/>
          <w:szCs w:val="24"/>
        </w:rPr>
        <w:t>afgeraden</w:t>
      </w:r>
      <w:r w:rsidRPr="00A31E89">
        <w:rPr>
          <w:b/>
          <w:color w:val="231F20"/>
          <w:sz w:val="24"/>
          <w:szCs w:val="24"/>
        </w:rPr>
        <w:t>.</w:t>
      </w:r>
      <w:r w:rsidRPr="00A31E89">
        <w:rPr>
          <w:color w:val="231F20"/>
          <w:sz w:val="24"/>
          <w:szCs w:val="24"/>
        </w:rPr>
        <w:t xml:space="preserve"> Voorzie dus best een week tussen twee activiteiten.</w:t>
      </w:r>
    </w:p>
    <w:p w14:paraId="225239F9" w14:textId="77777777" w:rsidR="00DA7BAA" w:rsidRDefault="00DA7BAA" w:rsidP="00DA7BAA">
      <w:pPr>
        <w:pStyle w:val="Plattetekst"/>
        <w:ind w:left="720"/>
        <w:rPr>
          <w:color w:val="231F20"/>
        </w:rPr>
      </w:pPr>
    </w:p>
    <w:p w14:paraId="02AFF6BE" w14:textId="3A6CC6C2" w:rsidR="00DA7BAA" w:rsidRDefault="00DA7BAA" w:rsidP="00DA7BAA">
      <w:pPr>
        <w:pStyle w:val="Plattetekst"/>
        <w:ind w:left="720"/>
        <w:rPr>
          <w:color w:val="231F20"/>
        </w:rPr>
      </w:pPr>
      <w:r>
        <w:rPr>
          <w:color w:val="231F20"/>
        </w:rPr>
        <w:t>Kinderen afzetten</w:t>
      </w:r>
      <w:r w:rsidR="008657FE">
        <w:rPr>
          <w:color w:val="231F20"/>
        </w:rPr>
        <w:t>/</w:t>
      </w:r>
      <w:r>
        <w:rPr>
          <w:color w:val="231F20"/>
        </w:rPr>
        <w:t>ophalen en bagage binnenbrengen gebeuren als volgt:</w:t>
      </w:r>
    </w:p>
    <w:p w14:paraId="605236CE" w14:textId="4D0D5DB8" w:rsidR="00A31E89" w:rsidRDefault="00A31E89" w:rsidP="00DA7BAA">
      <w:pPr>
        <w:pStyle w:val="Plattetekst"/>
        <w:ind w:left="720"/>
        <w:rPr>
          <w:color w:val="231F20"/>
        </w:rPr>
      </w:pPr>
    </w:p>
    <w:p w14:paraId="14D1305E" w14:textId="27D399D6" w:rsidR="00A31E89" w:rsidRPr="006F3AB7" w:rsidRDefault="00A31E89" w:rsidP="006F3AB7">
      <w:pPr>
        <w:pStyle w:val="Kop1"/>
        <w:rPr>
          <w:color w:val="FF0000"/>
        </w:rPr>
      </w:pPr>
      <w:r w:rsidRPr="006F3AB7">
        <w:rPr>
          <w:color w:val="FF0000"/>
        </w:rPr>
        <w:t>Bagage</w:t>
      </w:r>
    </w:p>
    <w:p w14:paraId="3372899D" w14:textId="4C16231A" w:rsidR="00A31E89" w:rsidRDefault="00A31E89" w:rsidP="00DA7BAA">
      <w:pPr>
        <w:pStyle w:val="Plattetekst"/>
        <w:ind w:left="720"/>
        <w:rPr>
          <w:color w:val="231F20"/>
        </w:rPr>
      </w:pPr>
    </w:p>
    <w:p w14:paraId="084D78D6" w14:textId="4D0CCF37" w:rsidR="00A31E89" w:rsidRDefault="00A31E89" w:rsidP="00DA7BAA">
      <w:pPr>
        <w:pStyle w:val="Plattetekst"/>
        <w:ind w:left="720"/>
        <w:rPr>
          <w:color w:val="231F20"/>
        </w:rPr>
      </w:pPr>
      <w:r>
        <w:rPr>
          <w:color w:val="231F20"/>
        </w:rPr>
        <w:t xml:space="preserve">De jongens moeten hun bagage op voorhand naar de </w:t>
      </w:r>
      <w:proofErr w:type="spellStart"/>
      <w:r>
        <w:rPr>
          <w:color w:val="231F20"/>
        </w:rPr>
        <w:t>chiro</w:t>
      </w:r>
      <w:proofErr w:type="spellEnd"/>
      <w:r>
        <w:rPr>
          <w:color w:val="231F20"/>
        </w:rPr>
        <w:t xml:space="preserve"> brengen. Deze bagage zal meegaan met de camion. </w:t>
      </w:r>
    </w:p>
    <w:p w14:paraId="3116C7BC" w14:textId="10F50FC0" w:rsidR="00A31E89" w:rsidRDefault="00A31E89" w:rsidP="00DA7BAA">
      <w:pPr>
        <w:pStyle w:val="Plattetekst"/>
        <w:ind w:left="720"/>
        <w:rPr>
          <w:color w:val="231F20"/>
        </w:rPr>
      </w:pPr>
      <w:r>
        <w:rPr>
          <w:color w:val="231F20"/>
        </w:rPr>
        <w:t>Dit kan:</w:t>
      </w:r>
    </w:p>
    <w:p w14:paraId="246A0434" w14:textId="1230155C" w:rsidR="00A31E89" w:rsidRDefault="00A31E89" w:rsidP="00DA7BAA">
      <w:pPr>
        <w:pStyle w:val="Plattetekst"/>
        <w:ind w:left="720"/>
        <w:rPr>
          <w:color w:val="231F20"/>
        </w:rPr>
      </w:pPr>
    </w:p>
    <w:p w14:paraId="59B0356D" w14:textId="2E07F212" w:rsidR="00A31E89" w:rsidRDefault="00A31E89" w:rsidP="00DA7BAA">
      <w:pPr>
        <w:pStyle w:val="Plattetekst"/>
        <w:ind w:left="720"/>
        <w:rPr>
          <w:color w:val="231F20"/>
          <w:u w:val="single"/>
        </w:rPr>
      </w:pPr>
      <w:r>
        <w:rPr>
          <w:color w:val="231F20"/>
        </w:rPr>
        <w:t>Zaterdag 4 juli</w:t>
      </w:r>
      <w:r>
        <w:rPr>
          <w:color w:val="231F20"/>
        </w:rPr>
        <w:br/>
        <w:t xml:space="preserve">Bubbel </w:t>
      </w:r>
      <w:r w:rsidRPr="00A31E89">
        <w:rPr>
          <w:b/>
          <w:bCs/>
          <w:color w:val="231F20"/>
        </w:rPr>
        <w:t>1</w:t>
      </w:r>
      <w:r>
        <w:rPr>
          <w:color w:val="231F20"/>
        </w:rPr>
        <w:t xml:space="preserve"> van </w:t>
      </w:r>
      <w:r w:rsidRPr="00A31E89">
        <w:rPr>
          <w:color w:val="231F20"/>
          <w:u w:val="single"/>
        </w:rPr>
        <w:t>10.00-13.00</w:t>
      </w:r>
      <w:r>
        <w:rPr>
          <w:color w:val="231F20"/>
        </w:rPr>
        <w:t xml:space="preserve"> en Bubbel </w:t>
      </w:r>
      <w:r w:rsidRPr="00A31E89">
        <w:rPr>
          <w:b/>
          <w:bCs/>
          <w:color w:val="231F20"/>
        </w:rPr>
        <w:t>2</w:t>
      </w:r>
      <w:r>
        <w:rPr>
          <w:color w:val="231F20"/>
        </w:rPr>
        <w:t xml:space="preserve"> van </w:t>
      </w:r>
      <w:r w:rsidRPr="00A31E89">
        <w:rPr>
          <w:color w:val="231F20"/>
          <w:u w:val="single"/>
        </w:rPr>
        <w:t>14.00-17.00</w:t>
      </w:r>
      <w:r w:rsidRPr="00A31E89">
        <w:rPr>
          <w:color w:val="231F20"/>
          <w:u w:val="single"/>
        </w:rPr>
        <w:br/>
      </w:r>
      <w:r w:rsidRPr="00A31E89">
        <w:rPr>
          <w:color w:val="231F20"/>
          <w:u w:val="single"/>
        </w:rPr>
        <w:br/>
      </w:r>
      <w:r>
        <w:rPr>
          <w:color w:val="231F20"/>
        </w:rPr>
        <w:t>Zondag 5 juli</w:t>
      </w:r>
      <w:r w:rsidRPr="00A31E89">
        <w:rPr>
          <w:color w:val="231F20"/>
        </w:rPr>
        <w:br/>
        <w:t xml:space="preserve">Bubbel </w:t>
      </w:r>
      <w:r w:rsidRPr="006F3AB7">
        <w:rPr>
          <w:b/>
          <w:bCs/>
          <w:color w:val="231F20"/>
        </w:rPr>
        <w:t>2</w:t>
      </w:r>
      <w:r w:rsidRPr="00A31E89">
        <w:rPr>
          <w:color w:val="231F20"/>
        </w:rPr>
        <w:t xml:space="preserve"> van </w:t>
      </w:r>
      <w:r w:rsidRPr="006F3AB7">
        <w:rPr>
          <w:color w:val="231F20"/>
          <w:u w:val="single"/>
        </w:rPr>
        <w:t>10.00 – 13.00</w:t>
      </w:r>
      <w:r w:rsidRPr="00A31E89">
        <w:rPr>
          <w:color w:val="231F20"/>
        </w:rPr>
        <w:t xml:space="preserve"> en Bubbel </w:t>
      </w:r>
      <w:r w:rsidRPr="006F3AB7">
        <w:rPr>
          <w:b/>
          <w:bCs/>
          <w:color w:val="231F20"/>
        </w:rPr>
        <w:t>1</w:t>
      </w:r>
      <w:r w:rsidRPr="00A31E89">
        <w:rPr>
          <w:color w:val="231F20"/>
        </w:rPr>
        <w:t xml:space="preserve"> van </w:t>
      </w:r>
      <w:r w:rsidRPr="006F3AB7">
        <w:rPr>
          <w:color w:val="231F20"/>
          <w:u w:val="single"/>
        </w:rPr>
        <w:t>14.00-17.00</w:t>
      </w:r>
    </w:p>
    <w:p w14:paraId="01DE6EF7" w14:textId="4D53A5B7" w:rsidR="006F3AB7" w:rsidRDefault="006F3AB7" w:rsidP="00DA7BAA">
      <w:pPr>
        <w:pStyle w:val="Plattetekst"/>
        <w:ind w:left="720"/>
        <w:rPr>
          <w:color w:val="231F20"/>
          <w:u w:val="single"/>
        </w:rPr>
      </w:pPr>
    </w:p>
    <w:p w14:paraId="1D0928DD" w14:textId="31CD4A3B" w:rsidR="006F3AB7" w:rsidRDefault="006F3AB7" w:rsidP="006F3AB7">
      <w:pPr>
        <w:pStyle w:val="Plattetekst"/>
        <w:ind w:left="720"/>
        <w:jc w:val="center"/>
        <w:rPr>
          <w:color w:val="231F20"/>
          <w:u w:val="single"/>
        </w:rPr>
      </w:pPr>
      <w:r>
        <w:rPr>
          <w:color w:val="231F20"/>
          <w:u w:val="single"/>
        </w:rPr>
        <w:t xml:space="preserve">! Er zal op de deur van het lokaal duidelijk vermeld staan of daar de valiezen van bubbel 1 of bubbel 2 moeten komen, zorg dat je </w:t>
      </w:r>
      <w:r w:rsidR="008657FE">
        <w:rPr>
          <w:color w:val="231F20"/>
          <w:u w:val="single"/>
        </w:rPr>
        <w:t>jouw bagage</w:t>
      </w:r>
      <w:r>
        <w:rPr>
          <w:color w:val="231F20"/>
          <w:u w:val="single"/>
        </w:rPr>
        <w:t xml:space="preserve"> in het juiste lokaal zet!</w:t>
      </w:r>
    </w:p>
    <w:p w14:paraId="1BDC51C2" w14:textId="6E39392C" w:rsidR="006F3AB7" w:rsidRDefault="006F3AB7" w:rsidP="006F3AB7">
      <w:pPr>
        <w:pStyle w:val="Plattetekst"/>
        <w:ind w:left="720"/>
        <w:jc w:val="center"/>
        <w:rPr>
          <w:color w:val="231F20"/>
          <w:u w:val="single"/>
        </w:rPr>
      </w:pPr>
    </w:p>
    <w:p w14:paraId="24533895" w14:textId="12E648DB" w:rsidR="006F3AB7" w:rsidRPr="006F3AB7" w:rsidRDefault="006F3AB7" w:rsidP="006F3AB7">
      <w:pPr>
        <w:pStyle w:val="Kop1"/>
        <w:rPr>
          <w:color w:val="FF0000"/>
        </w:rPr>
      </w:pPr>
      <w:r w:rsidRPr="006F3AB7">
        <w:rPr>
          <w:color w:val="FF0000"/>
        </w:rPr>
        <w:t>VERTREK</w:t>
      </w:r>
    </w:p>
    <w:p w14:paraId="16A3FC56" w14:textId="44189441" w:rsidR="00DA7BAA" w:rsidRDefault="00DA7BAA" w:rsidP="00DA7BAA">
      <w:pPr>
        <w:pStyle w:val="Plattetekst"/>
        <w:ind w:left="720"/>
        <w:rPr>
          <w:color w:val="231F20"/>
        </w:rPr>
      </w:pPr>
    </w:p>
    <w:p w14:paraId="752D3527" w14:textId="793FE240" w:rsidR="008657FE" w:rsidRDefault="00DA7BAA" w:rsidP="008657FE">
      <w:pPr>
        <w:pStyle w:val="Plattetekst"/>
        <w:ind w:left="720"/>
        <w:rPr>
          <w:color w:val="231F20"/>
        </w:rPr>
      </w:pPr>
      <w:r w:rsidRPr="00A31E89">
        <w:rPr>
          <w:b/>
          <w:bCs/>
          <w:color w:val="231F20"/>
          <w:u w:val="single"/>
        </w:rPr>
        <w:t>JONGENS</w:t>
      </w:r>
      <w:r>
        <w:rPr>
          <w:color w:val="231F20"/>
        </w:rPr>
        <w:br/>
        <w:t>VERTREK</w:t>
      </w:r>
      <w:r>
        <w:rPr>
          <w:color w:val="231F20"/>
        </w:rPr>
        <w:br/>
        <w:t>Bubbel</w:t>
      </w:r>
      <w:r w:rsidRPr="008657FE">
        <w:rPr>
          <w:b/>
          <w:bCs/>
          <w:color w:val="231F20"/>
        </w:rPr>
        <w:t xml:space="preserve"> 1</w:t>
      </w:r>
      <w:r>
        <w:rPr>
          <w:color w:val="231F20"/>
        </w:rPr>
        <w:t>: 11.30u</w:t>
      </w:r>
      <w:r w:rsidR="008657FE">
        <w:rPr>
          <w:color w:val="231F20"/>
        </w:rPr>
        <w:t>.</w:t>
      </w:r>
      <w:r>
        <w:rPr>
          <w:color w:val="231F20"/>
        </w:rPr>
        <w:t xml:space="preserve"> </w:t>
      </w:r>
      <w:r w:rsidR="008657FE">
        <w:rPr>
          <w:color w:val="231F20"/>
        </w:rPr>
        <w:t xml:space="preserve">aanwezig op de </w:t>
      </w:r>
      <w:proofErr w:type="spellStart"/>
      <w:r w:rsidR="008657FE">
        <w:rPr>
          <w:color w:val="231F20"/>
        </w:rPr>
        <w:t>chiro</w:t>
      </w:r>
      <w:proofErr w:type="spellEnd"/>
      <w:r w:rsidR="001C6BAC">
        <w:rPr>
          <w:color w:val="231F20"/>
        </w:rPr>
        <w:t>, 12u</w:t>
      </w:r>
      <w:r w:rsidR="008657FE">
        <w:rPr>
          <w:color w:val="231F20"/>
        </w:rPr>
        <w:t>.</w:t>
      </w:r>
      <w:r w:rsidR="001C6BAC">
        <w:rPr>
          <w:color w:val="231F20"/>
        </w:rPr>
        <w:t xml:space="preserve"> vertrekken</w:t>
      </w:r>
      <w:r>
        <w:rPr>
          <w:color w:val="231F20"/>
        </w:rPr>
        <w:br/>
        <w:t xml:space="preserve">Bubbel </w:t>
      </w:r>
      <w:r w:rsidRPr="008657FE">
        <w:rPr>
          <w:b/>
          <w:bCs/>
          <w:color w:val="231F20"/>
        </w:rPr>
        <w:t>2</w:t>
      </w:r>
      <w:r>
        <w:rPr>
          <w:color w:val="231F20"/>
        </w:rPr>
        <w:t>: 12.30u</w:t>
      </w:r>
      <w:r w:rsidR="008657FE">
        <w:rPr>
          <w:color w:val="231F20"/>
        </w:rPr>
        <w:t>.</w:t>
      </w:r>
      <w:r w:rsidR="001C6BAC">
        <w:rPr>
          <w:color w:val="231F20"/>
        </w:rPr>
        <w:t xml:space="preserve"> aanwezig</w:t>
      </w:r>
      <w:r>
        <w:rPr>
          <w:color w:val="231F20"/>
        </w:rPr>
        <w:t xml:space="preserve"> op de </w:t>
      </w:r>
      <w:proofErr w:type="spellStart"/>
      <w:r>
        <w:rPr>
          <w:color w:val="231F20"/>
        </w:rPr>
        <w:t>chiro</w:t>
      </w:r>
      <w:proofErr w:type="spellEnd"/>
      <w:r w:rsidR="001C6BAC">
        <w:rPr>
          <w:color w:val="231F20"/>
        </w:rPr>
        <w:t>, 13u</w:t>
      </w:r>
      <w:r w:rsidR="008657FE">
        <w:rPr>
          <w:color w:val="231F20"/>
        </w:rPr>
        <w:t>.</w:t>
      </w:r>
      <w:r w:rsidR="001C6BAC">
        <w:rPr>
          <w:color w:val="231F20"/>
        </w:rPr>
        <w:t xml:space="preserve"> vertrekken</w:t>
      </w:r>
    </w:p>
    <w:p w14:paraId="4BB0E317" w14:textId="50AF03F0" w:rsidR="00DA7BAA" w:rsidRDefault="00DA7BAA" w:rsidP="00DA7BAA">
      <w:pPr>
        <w:pStyle w:val="Plattetekst"/>
        <w:rPr>
          <w:color w:val="231F20"/>
        </w:rPr>
      </w:pPr>
      <w:r>
        <w:rPr>
          <w:color w:val="231F20"/>
        </w:rPr>
        <w:tab/>
        <w:t>OPHALEN</w:t>
      </w:r>
      <w:r>
        <w:rPr>
          <w:color w:val="231F20"/>
        </w:rPr>
        <w:br/>
      </w:r>
      <w:r w:rsidR="001C6BAC">
        <w:rPr>
          <w:color w:val="231F20"/>
        </w:rPr>
        <w:tab/>
        <w:t>Jongens vertrekken zodra de bussen gronding ontsmet zijn. Rond 18u</w:t>
      </w:r>
      <w:r w:rsidR="008657FE">
        <w:rPr>
          <w:color w:val="231F20"/>
        </w:rPr>
        <w:t>.</w:t>
      </w:r>
      <w:r w:rsidR="00A31E89">
        <w:rPr>
          <w:color w:val="231F20"/>
        </w:rPr>
        <w:t xml:space="preserve"> à 19u</w:t>
      </w:r>
      <w:r w:rsidR="008657FE">
        <w:rPr>
          <w:color w:val="231F20"/>
        </w:rPr>
        <w:t>.</w:t>
      </w:r>
      <w:r w:rsidR="001C6BAC">
        <w:rPr>
          <w:color w:val="231F20"/>
        </w:rPr>
        <w:t xml:space="preserve"> aankomst op de </w:t>
      </w:r>
      <w:proofErr w:type="spellStart"/>
      <w:r w:rsidR="001C6BAC">
        <w:rPr>
          <w:color w:val="231F20"/>
        </w:rPr>
        <w:t>chiro</w:t>
      </w:r>
      <w:proofErr w:type="spellEnd"/>
      <w:r w:rsidR="001C6BAC">
        <w:rPr>
          <w:color w:val="231F20"/>
        </w:rPr>
        <w:br/>
      </w:r>
      <w:r w:rsidR="001C6BAC">
        <w:rPr>
          <w:color w:val="231F20"/>
        </w:rPr>
        <w:tab/>
        <w:t>(Er wordt gecommuniceerd via Facebook voor het exacte uur)</w:t>
      </w:r>
      <w:r>
        <w:rPr>
          <w:color w:val="231F20"/>
        </w:rPr>
        <w:tab/>
      </w:r>
    </w:p>
    <w:p w14:paraId="2B0C58D6" w14:textId="77777777" w:rsidR="001C6BAC" w:rsidRDefault="001C6BAC" w:rsidP="00DA7BAA">
      <w:pPr>
        <w:pStyle w:val="Plattetekst"/>
        <w:rPr>
          <w:color w:val="231F20"/>
        </w:rPr>
      </w:pPr>
    </w:p>
    <w:p w14:paraId="2F51E0C1" w14:textId="664B5D65" w:rsidR="001C6BAC" w:rsidRDefault="00DA7BAA" w:rsidP="001C6BAC">
      <w:pPr>
        <w:pStyle w:val="Plattetekst"/>
        <w:rPr>
          <w:color w:val="231F20"/>
        </w:rPr>
      </w:pPr>
      <w:r>
        <w:rPr>
          <w:color w:val="231F20"/>
        </w:rPr>
        <w:tab/>
      </w:r>
      <w:r w:rsidRPr="00A31E89">
        <w:rPr>
          <w:b/>
          <w:bCs/>
          <w:color w:val="231F20"/>
        </w:rPr>
        <w:t>MEISJES</w:t>
      </w:r>
      <w:r>
        <w:rPr>
          <w:color w:val="231F20"/>
        </w:rPr>
        <w:br/>
      </w:r>
      <w:r>
        <w:rPr>
          <w:color w:val="231F20"/>
        </w:rPr>
        <w:tab/>
        <w:t>VERTREK</w:t>
      </w:r>
      <w:bookmarkStart w:id="1" w:name="_GoBack"/>
      <w:bookmarkEnd w:id="1"/>
      <w:r>
        <w:rPr>
          <w:color w:val="231F20"/>
        </w:rPr>
        <w:br/>
      </w:r>
      <w:r>
        <w:rPr>
          <w:color w:val="231F20"/>
        </w:rPr>
        <w:tab/>
        <w:t xml:space="preserve">Bubbel </w:t>
      </w:r>
      <w:r w:rsidRPr="008657FE">
        <w:rPr>
          <w:b/>
          <w:bCs/>
          <w:color w:val="231F20"/>
        </w:rPr>
        <w:t>1</w:t>
      </w:r>
      <w:r>
        <w:rPr>
          <w:color w:val="231F20"/>
        </w:rPr>
        <w:t>:</w:t>
      </w:r>
      <w:r w:rsidR="001C6BAC">
        <w:rPr>
          <w:color w:val="231F20"/>
        </w:rPr>
        <w:t xml:space="preserve"> 9u</w:t>
      </w:r>
      <w:r w:rsidR="008657FE">
        <w:rPr>
          <w:color w:val="231F20"/>
        </w:rPr>
        <w:t>.</w:t>
      </w:r>
      <w:r w:rsidR="001C6BAC">
        <w:rPr>
          <w:color w:val="231F20"/>
        </w:rPr>
        <w:t xml:space="preserve"> aanwezig op de </w:t>
      </w:r>
      <w:proofErr w:type="spellStart"/>
      <w:r w:rsidR="001C6BAC">
        <w:rPr>
          <w:color w:val="231F20"/>
        </w:rPr>
        <w:t>chiro</w:t>
      </w:r>
      <w:proofErr w:type="spellEnd"/>
      <w:r w:rsidR="001C6BAC">
        <w:rPr>
          <w:color w:val="231F20"/>
        </w:rPr>
        <w:t>, 9.30u</w:t>
      </w:r>
      <w:r w:rsidR="008657FE">
        <w:rPr>
          <w:color w:val="231F20"/>
        </w:rPr>
        <w:t>.</w:t>
      </w:r>
      <w:r w:rsidR="001C6BAC">
        <w:rPr>
          <w:color w:val="231F20"/>
        </w:rPr>
        <w:t xml:space="preserve"> vertrekken</w:t>
      </w:r>
      <w:r w:rsidR="001C6BAC">
        <w:rPr>
          <w:color w:val="231F20"/>
        </w:rPr>
        <w:br/>
      </w:r>
      <w:r w:rsidR="001C6BAC">
        <w:rPr>
          <w:color w:val="231F20"/>
        </w:rPr>
        <w:tab/>
        <w:t xml:space="preserve">Bubbel </w:t>
      </w:r>
      <w:r w:rsidR="001C6BAC" w:rsidRPr="008657FE">
        <w:rPr>
          <w:b/>
          <w:bCs/>
          <w:color w:val="231F20"/>
        </w:rPr>
        <w:t>2</w:t>
      </w:r>
      <w:r w:rsidR="001C6BAC">
        <w:rPr>
          <w:color w:val="231F20"/>
        </w:rPr>
        <w:t>: 10u</w:t>
      </w:r>
      <w:r w:rsidR="008657FE">
        <w:rPr>
          <w:color w:val="231F20"/>
        </w:rPr>
        <w:t>.</w:t>
      </w:r>
      <w:r w:rsidR="001C6BAC">
        <w:rPr>
          <w:color w:val="231F20"/>
        </w:rPr>
        <w:t xml:space="preserve"> aanwezig op de </w:t>
      </w:r>
      <w:proofErr w:type="spellStart"/>
      <w:r w:rsidR="001C6BAC">
        <w:rPr>
          <w:color w:val="231F20"/>
        </w:rPr>
        <w:t>chiro</w:t>
      </w:r>
      <w:proofErr w:type="spellEnd"/>
      <w:r w:rsidR="001C6BAC">
        <w:rPr>
          <w:color w:val="231F20"/>
        </w:rPr>
        <w:t>, 10.30</w:t>
      </w:r>
      <w:r w:rsidR="008657FE">
        <w:rPr>
          <w:color w:val="231F20"/>
        </w:rPr>
        <w:t xml:space="preserve">u. </w:t>
      </w:r>
      <w:r w:rsidR="001C6BAC">
        <w:rPr>
          <w:color w:val="231F20"/>
        </w:rPr>
        <w:t>vertrekken</w:t>
      </w:r>
      <w:r w:rsidR="001C6BAC">
        <w:rPr>
          <w:color w:val="231F20"/>
        </w:rPr>
        <w:br/>
      </w:r>
      <w:r w:rsidR="001C6BAC">
        <w:rPr>
          <w:color w:val="231F20"/>
        </w:rPr>
        <w:tab/>
        <w:t>OPHALEN</w:t>
      </w:r>
      <w:r w:rsidR="001C6BAC">
        <w:rPr>
          <w:color w:val="231F20"/>
        </w:rPr>
        <w:br/>
      </w:r>
      <w:r w:rsidR="001C6BAC">
        <w:rPr>
          <w:color w:val="231F20"/>
        </w:rPr>
        <w:tab/>
        <w:t xml:space="preserve">Bubbel </w:t>
      </w:r>
      <w:r w:rsidR="001C6BAC" w:rsidRPr="008657FE">
        <w:rPr>
          <w:b/>
          <w:bCs/>
          <w:color w:val="231F20"/>
        </w:rPr>
        <w:t>1</w:t>
      </w:r>
      <w:r w:rsidR="001C6BAC">
        <w:rPr>
          <w:color w:val="231F20"/>
        </w:rPr>
        <w:t xml:space="preserve"> vertrekt om 12.30</w:t>
      </w:r>
      <w:r w:rsidR="008657FE">
        <w:rPr>
          <w:color w:val="231F20"/>
        </w:rPr>
        <w:t>u.</w:t>
      </w:r>
      <w:r w:rsidR="001C6BAC">
        <w:rPr>
          <w:color w:val="231F20"/>
        </w:rPr>
        <w:t xml:space="preserve"> richting </w:t>
      </w:r>
      <w:proofErr w:type="spellStart"/>
      <w:r w:rsidR="001C6BAC">
        <w:rPr>
          <w:color w:val="231F20"/>
        </w:rPr>
        <w:t>chiro</w:t>
      </w:r>
      <w:proofErr w:type="spellEnd"/>
      <w:r w:rsidR="001C6BAC">
        <w:rPr>
          <w:color w:val="231F20"/>
        </w:rPr>
        <w:t>, aankomst rond 15.30u</w:t>
      </w:r>
      <w:r w:rsidR="008657FE">
        <w:rPr>
          <w:color w:val="231F20"/>
        </w:rPr>
        <w:t>.</w:t>
      </w:r>
      <w:r w:rsidR="001C6BAC">
        <w:rPr>
          <w:color w:val="231F20"/>
        </w:rPr>
        <w:br/>
      </w:r>
      <w:r w:rsidR="001C6BAC">
        <w:rPr>
          <w:color w:val="231F20"/>
        </w:rPr>
        <w:tab/>
        <w:t xml:space="preserve">Bubbel </w:t>
      </w:r>
      <w:r w:rsidR="001C6BAC" w:rsidRPr="008657FE">
        <w:rPr>
          <w:b/>
          <w:bCs/>
          <w:color w:val="231F20"/>
        </w:rPr>
        <w:t>2</w:t>
      </w:r>
      <w:r w:rsidR="001C6BAC">
        <w:rPr>
          <w:color w:val="231F20"/>
        </w:rPr>
        <w:t xml:space="preserve"> vertrekt om 13.30</w:t>
      </w:r>
      <w:r w:rsidR="008657FE">
        <w:rPr>
          <w:color w:val="231F20"/>
        </w:rPr>
        <w:t>u.</w:t>
      </w:r>
      <w:r w:rsidR="001C6BAC">
        <w:rPr>
          <w:color w:val="231F20"/>
        </w:rPr>
        <w:t xml:space="preserve"> richting </w:t>
      </w:r>
      <w:proofErr w:type="spellStart"/>
      <w:r w:rsidR="001C6BAC">
        <w:rPr>
          <w:color w:val="231F20"/>
        </w:rPr>
        <w:t>chiro</w:t>
      </w:r>
      <w:proofErr w:type="spellEnd"/>
      <w:r w:rsidR="001C6BAC">
        <w:rPr>
          <w:color w:val="231F20"/>
        </w:rPr>
        <w:t>, aankomst rond 16u</w:t>
      </w:r>
      <w:r w:rsidR="008657FE">
        <w:rPr>
          <w:color w:val="231F20"/>
        </w:rPr>
        <w:t>.</w:t>
      </w:r>
    </w:p>
    <w:p w14:paraId="671F497B" w14:textId="77777777" w:rsidR="001C6BAC" w:rsidRDefault="001C6BAC" w:rsidP="001C6BAC">
      <w:pPr>
        <w:pStyle w:val="Plattetekst"/>
        <w:rPr>
          <w:rFonts w:ascii="Arial Narrow"/>
          <w:i/>
        </w:rPr>
      </w:pPr>
    </w:p>
    <w:p w14:paraId="0C669127" w14:textId="295F7C94" w:rsidR="004808AE" w:rsidRDefault="00F20FE2" w:rsidP="006F3AB7">
      <w:pPr>
        <w:pStyle w:val="Plattetekst"/>
        <w:spacing w:line="480" w:lineRule="auto"/>
        <w:ind w:left="720" w:right="3380"/>
      </w:pPr>
      <w:r>
        <w:rPr>
          <w:color w:val="231F20"/>
        </w:rPr>
        <w:t xml:space="preserve">Bij vragen of bezorgdheden kan je </w:t>
      </w:r>
      <w:r w:rsidR="004808AE">
        <w:rPr>
          <w:color w:val="231F20"/>
        </w:rPr>
        <w:t>contact opnemen met de leiding</w:t>
      </w:r>
      <w:r w:rsidR="006F3AB7">
        <w:rPr>
          <w:color w:val="231F20"/>
        </w:rPr>
        <w:t xml:space="preserve"> van uw kind</w:t>
      </w:r>
      <w:r w:rsidR="00A31E89">
        <w:rPr>
          <w:color w:val="231F20"/>
        </w:rPr>
        <w:t>.</w:t>
      </w:r>
      <w:r w:rsidR="00FC5BFB">
        <w:rPr>
          <w:color w:val="231F20"/>
        </w:rPr>
        <w:br/>
      </w:r>
      <w:r>
        <w:rPr>
          <w:color w:val="231F20"/>
        </w:rPr>
        <w:t>Bedankt voor jullie begrip en vertrouwen. We maken er een geweldig kamp van!</w:t>
      </w:r>
    </w:p>
    <w:p w14:paraId="5517D012" w14:textId="77777777" w:rsidR="004808AE" w:rsidRDefault="00F20FE2" w:rsidP="004808AE">
      <w:pPr>
        <w:pStyle w:val="Plattetekst"/>
        <w:spacing w:line="480" w:lineRule="auto"/>
        <w:ind w:left="720" w:right="3380"/>
        <w:rPr>
          <w:color w:val="231F20"/>
        </w:rPr>
      </w:pPr>
      <w:r>
        <w:rPr>
          <w:color w:val="231F20"/>
        </w:rPr>
        <w:t xml:space="preserve">Hopelijk tot op zomerkamp </w:t>
      </w:r>
    </w:p>
    <w:p w14:paraId="2E747474" w14:textId="0D74CE37" w:rsidR="00C447E4" w:rsidRDefault="00F20FE2" w:rsidP="004808AE">
      <w:pPr>
        <w:pStyle w:val="Plattetekst"/>
        <w:spacing w:line="480" w:lineRule="auto"/>
        <w:ind w:left="720" w:right="3380"/>
      </w:pPr>
      <w:r>
        <w:rPr>
          <w:color w:val="231F20"/>
        </w:rPr>
        <w:t>Speelse Chirogroet</w:t>
      </w:r>
    </w:p>
    <w:p w14:paraId="44A45EC8" w14:textId="5592FE45" w:rsidR="00C447E4" w:rsidRDefault="00F20FE2">
      <w:pPr>
        <w:pStyle w:val="Plattetekst"/>
        <w:spacing w:before="6"/>
        <w:ind w:left="720"/>
        <w:rPr>
          <w:rFonts w:ascii="Arial Narrow" w:hAnsi="Arial Narrow"/>
          <w:i/>
        </w:rPr>
      </w:pPr>
      <w:r>
        <w:rPr>
          <w:color w:val="231F20"/>
          <w:w w:val="105"/>
        </w:rPr>
        <w:t>De leiding van Chir</w:t>
      </w:r>
      <w:r w:rsidR="008D19E7">
        <w:rPr>
          <w:color w:val="231F20"/>
          <w:w w:val="105"/>
        </w:rPr>
        <w:t xml:space="preserve">o </w:t>
      </w:r>
      <w:proofErr w:type="spellStart"/>
      <w:r w:rsidR="008D19E7">
        <w:rPr>
          <w:color w:val="231F20"/>
          <w:w w:val="105"/>
        </w:rPr>
        <w:t>Beervelde</w:t>
      </w:r>
      <w:proofErr w:type="spellEnd"/>
      <w:r w:rsidR="008D19E7">
        <w:rPr>
          <w:rFonts w:ascii="Arial Narrow" w:hAnsi="Arial Narrow"/>
          <w:i/>
        </w:rPr>
        <w:t xml:space="preserve"> </w:t>
      </w:r>
      <w:bookmarkEnd w:id="0"/>
    </w:p>
    <w:sectPr w:rsidR="00C447E4">
      <w:pgSz w:w="11910" w:h="16840"/>
      <w:pgMar w:top="74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1437A"/>
    <w:multiLevelType w:val="hybridMultilevel"/>
    <w:tmpl w:val="E2AEE568"/>
    <w:lvl w:ilvl="0" w:tplc="7806F31A">
      <w:numFmt w:val="bullet"/>
      <w:lvlText w:val="•"/>
      <w:lvlJc w:val="left"/>
      <w:pPr>
        <w:ind w:left="1060" w:hanging="227"/>
      </w:pPr>
      <w:rPr>
        <w:rFonts w:ascii="Arial" w:eastAsia="Arial" w:hAnsi="Arial" w:cs="Arial" w:hint="default"/>
        <w:color w:val="231F20"/>
        <w:spacing w:val="-21"/>
        <w:w w:val="100"/>
        <w:sz w:val="22"/>
        <w:szCs w:val="22"/>
        <w:lang w:val="nl-NL" w:eastAsia="nl-NL" w:bidi="nl-NL"/>
      </w:rPr>
    </w:lvl>
    <w:lvl w:ilvl="1" w:tplc="ED88FDD4">
      <w:numFmt w:val="bullet"/>
      <w:lvlText w:val="•"/>
      <w:lvlJc w:val="left"/>
      <w:pPr>
        <w:ind w:left="2144" w:hanging="227"/>
      </w:pPr>
      <w:rPr>
        <w:rFonts w:hint="default"/>
        <w:lang w:val="nl-NL" w:eastAsia="nl-NL" w:bidi="nl-NL"/>
      </w:rPr>
    </w:lvl>
    <w:lvl w:ilvl="2" w:tplc="4736756A">
      <w:numFmt w:val="bullet"/>
      <w:lvlText w:val="•"/>
      <w:lvlJc w:val="left"/>
      <w:pPr>
        <w:ind w:left="3229" w:hanging="227"/>
      </w:pPr>
      <w:rPr>
        <w:rFonts w:hint="default"/>
        <w:lang w:val="nl-NL" w:eastAsia="nl-NL" w:bidi="nl-NL"/>
      </w:rPr>
    </w:lvl>
    <w:lvl w:ilvl="3" w:tplc="C0389892">
      <w:numFmt w:val="bullet"/>
      <w:lvlText w:val="•"/>
      <w:lvlJc w:val="left"/>
      <w:pPr>
        <w:ind w:left="4313" w:hanging="227"/>
      </w:pPr>
      <w:rPr>
        <w:rFonts w:hint="default"/>
        <w:lang w:val="nl-NL" w:eastAsia="nl-NL" w:bidi="nl-NL"/>
      </w:rPr>
    </w:lvl>
    <w:lvl w:ilvl="4" w:tplc="99A870B6">
      <w:numFmt w:val="bullet"/>
      <w:lvlText w:val="•"/>
      <w:lvlJc w:val="left"/>
      <w:pPr>
        <w:ind w:left="5398" w:hanging="227"/>
      </w:pPr>
      <w:rPr>
        <w:rFonts w:hint="default"/>
        <w:lang w:val="nl-NL" w:eastAsia="nl-NL" w:bidi="nl-NL"/>
      </w:rPr>
    </w:lvl>
    <w:lvl w:ilvl="5" w:tplc="64602D40">
      <w:numFmt w:val="bullet"/>
      <w:lvlText w:val="•"/>
      <w:lvlJc w:val="left"/>
      <w:pPr>
        <w:ind w:left="6482" w:hanging="227"/>
      </w:pPr>
      <w:rPr>
        <w:rFonts w:hint="default"/>
        <w:lang w:val="nl-NL" w:eastAsia="nl-NL" w:bidi="nl-NL"/>
      </w:rPr>
    </w:lvl>
    <w:lvl w:ilvl="6" w:tplc="669CD6EE">
      <w:numFmt w:val="bullet"/>
      <w:lvlText w:val="•"/>
      <w:lvlJc w:val="left"/>
      <w:pPr>
        <w:ind w:left="7567" w:hanging="227"/>
      </w:pPr>
      <w:rPr>
        <w:rFonts w:hint="default"/>
        <w:lang w:val="nl-NL" w:eastAsia="nl-NL" w:bidi="nl-NL"/>
      </w:rPr>
    </w:lvl>
    <w:lvl w:ilvl="7" w:tplc="EEF4CF9A">
      <w:numFmt w:val="bullet"/>
      <w:lvlText w:val="•"/>
      <w:lvlJc w:val="left"/>
      <w:pPr>
        <w:ind w:left="8651" w:hanging="227"/>
      </w:pPr>
      <w:rPr>
        <w:rFonts w:hint="default"/>
        <w:lang w:val="nl-NL" w:eastAsia="nl-NL" w:bidi="nl-NL"/>
      </w:rPr>
    </w:lvl>
    <w:lvl w:ilvl="8" w:tplc="EBBC29FA">
      <w:numFmt w:val="bullet"/>
      <w:lvlText w:val="•"/>
      <w:lvlJc w:val="left"/>
      <w:pPr>
        <w:ind w:left="9736" w:hanging="227"/>
      </w:pPr>
      <w:rPr>
        <w:rFonts w:hint="default"/>
        <w:lang w:val="nl-NL" w:eastAsia="nl-NL" w:bidi="nl-NL"/>
      </w:rPr>
    </w:lvl>
  </w:abstractNum>
  <w:abstractNum w:abstractNumId="1" w15:restartNumberingAfterBreak="0">
    <w:nsid w:val="56B77D01"/>
    <w:multiLevelType w:val="hybridMultilevel"/>
    <w:tmpl w:val="BF443BA6"/>
    <w:lvl w:ilvl="0" w:tplc="9FA2B852">
      <w:start w:val="1"/>
      <w:numFmt w:val="decimal"/>
      <w:lvlText w:val="%1."/>
      <w:lvlJc w:val="left"/>
      <w:pPr>
        <w:ind w:left="1075" w:hanging="356"/>
        <w:jc w:val="left"/>
      </w:pPr>
      <w:rPr>
        <w:rFonts w:ascii="Arial" w:eastAsia="Arial" w:hAnsi="Arial" w:cs="Arial" w:hint="default"/>
        <w:b/>
        <w:bCs/>
        <w:color w:val="ED1C24"/>
        <w:spacing w:val="-1"/>
        <w:w w:val="100"/>
        <w:sz w:val="32"/>
        <w:szCs w:val="32"/>
        <w:lang w:val="nl-NL" w:eastAsia="nl-NL" w:bidi="nl-NL"/>
      </w:rPr>
    </w:lvl>
    <w:lvl w:ilvl="1" w:tplc="AD562E3E">
      <w:numFmt w:val="bullet"/>
      <w:lvlText w:val="•"/>
      <w:lvlJc w:val="left"/>
      <w:pPr>
        <w:ind w:left="2162" w:hanging="356"/>
      </w:pPr>
      <w:rPr>
        <w:rFonts w:hint="default"/>
        <w:lang w:val="nl-NL" w:eastAsia="nl-NL" w:bidi="nl-NL"/>
      </w:rPr>
    </w:lvl>
    <w:lvl w:ilvl="2" w:tplc="911E91A4">
      <w:numFmt w:val="bullet"/>
      <w:lvlText w:val="•"/>
      <w:lvlJc w:val="left"/>
      <w:pPr>
        <w:ind w:left="3245" w:hanging="356"/>
      </w:pPr>
      <w:rPr>
        <w:rFonts w:hint="default"/>
        <w:lang w:val="nl-NL" w:eastAsia="nl-NL" w:bidi="nl-NL"/>
      </w:rPr>
    </w:lvl>
    <w:lvl w:ilvl="3" w:tplc="D3AE5BD0">
      <w:numFmt w:val="bullet"/>
      <w:lvlText w:val="•"/>
      <w:lvlJc w:val="left"/>
      <w:pPr>
        <w:ind w:left="4327" w:hanging="356"/>
      </w:pPr>
      <w:rPr>
        <w:rFonts w:hint="default"/>
        <w:lang w:val="nl-NL" w:eastAsia="nl-NL" w:bidi="nl-NL"/>
      </w:rPr>
    </w:lvl>
    <w:lvl w:ilvl="4" w:tplc="9C7EF824">
      <w:numFmt w:val="bullet"/>
      <w:lvlText w:val="•"/>
      <w:lvlJc w:val="left"/>
      <w:pPr>
        <w:ind w:left="5410" w:hanging="356"/>
      </w:pPr>
      <w:rPr>
        <w:rFonts w:hint="default"/>
        <w:lang w:val="nl-NL" w:eastAsia="nl-NL" w:bidi="nl-NL"/>
      </w:rPr>
    </w:lvl>
    <w:lvl w:ilvl="5" w:tplc="FE3AA176">
      <w:numFmt w:val="bullet"/>
      <w:lvlText w:val="•"/>
      <w:lvlJc w:val="left"/>
      <w:pPr>
        <w:ind w:left="6492" w:hanging="356"/>
      </w:pPr>
      <w:rPr>
        <w:rFonts w:hint="default"/>
        <w:lang w:val="nl-NL" w:eastAsia="nl-NL" w:bidi="nl-NL"/>
      </w:rPr>
    </w:lvl>
    <w:lvl w:ilvl="6" w:tplc="BEE606B0">
      <w:numFmt w:val="bullet"/>
      <w:lvlText w:val="•"/>
      <w:lvlJc w:val="left"/>
      <w:pPr>
        <w:ind w:left="7575" w:hanging="356"/>
      </w:pPr>
      <w:rPr>
        <w:rFonts w:hint="default"/>
        <w:lang w:val="nl-NL" w:eastAsia="nl-NL" w:bidi="nl-NL"/>
      </w:rPr>
    </w:lvl>
    <w:lvl w:ilvl="7" w:tplc="ECC00042">
      <w:numFmt w:val="bullet"/>
      <w:lvlText w:val="•"/>
      <w:lvlJc w:val="left"/>
      <w:pPr>
        <w:ind w:left="8657" w:hanging="356"/>
      </w:pPr>
      <w:rPr>
        <w:rFonts w:hint="default"/>
        <w:lang w:val="nl-NL" w:eastAsia="nl-NL" w:bidi="nl-NL"/>
      </w:rPr>
    </w:lvl>
    <w:lvl w:ilvl="8" w:tplc="1FA20042">
      <w:numFmt w:val="bullet"/>
      <w:lvlText w:val="•"/>
      <w:lvlJc w:val="left"/>
      <w:pPr>
        <w:ind w:left="9740" w:hanging="356"/>
      </w:pPr>
      <w:rPr>
        <w:rFonts w:hint="default"/>
        <w:lang w:val="nl-NL" w:eastAsia="nl-NL" w:bidi="nl-N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E4"/>
    <w:rsid w:val="0007207A"/>
    <w:rsid w:val="001C6BAC"/>
    <w:rsid w:val="004808AE"/>
    <w:rsid w:val="004B7A5E"/>
    <w:rsid w:val="004D7B4E"/>
    <w:rsid w:val="00681B71"/>
    <w:rsid w:val="006F3AB7"/>
    <w:rsid w:val="008657FE"/>
    <w:rsid w:val="008D19E7"/>
    <w:rsid w:val="0090072A"/>
    <w:rsid w:val="009052D1"/>
    <w:rsid w:val="00A31E89"/>
    <w:rsid w:val="00B27461"/>
    <w:rsid w:val="00C447E4"/>
    <w:rsid w:val="00DA7BAA"/>
    <w:rsid w:val="00F20FE2"/>
    <w:rsid w:val="00FA0975"/>
    <w:rsid w:val="00FC5B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BD00"/>
  <w15:docId w15:val="{ABBDEBCB-378C-4818-861F-5C52530E6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90"/>
      <w:ind w:left="1075" w:hanging="356"/>
      <w:outlineLvl w:val="0"/>
    </w:pPr>
    <w:rPr>
      <w:b/>
      <w:bCs/>
      <w:sz w:val="32"/>
      <w:szCs w:val="32"/>
    </w:rPr>
  </w:style>
  <w:style w:type="paragraph" w:styleId="Kop2">
    <w:name w:val="heading 2"/>
    <w:basedOn w:val="Standaard"/>
    <w:uiPriority w:val="9"/>
    <w:unhideWhenUsed/>
    <w:qFormat/>
    <w:pPr>
      <w:spacing w:before="73"/>
      <w:ind w:left="720"/>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1"/>
      <w:ind w:left="1060" w:hanging="228"/>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8D19E7"/>
    <w:rPr>
      <w:color w:val="0000FF" w:themeColor="hyperlink"/>
      <w:u w:val="single"/>
    </w:rPr>
  </w:style>
  <w:style w:type="character" w:styleId="Onopgelostemelding">
    <w:name w:val="Unresolved Mention"/>
    <w:basedOn w:val="Standaardalinea-lettertype"/>
    <w:uiPriority w:val="99"/>
    <w:semiHidden/>
    <w:unhideWhenUsed/>
    <w:rsid w:val="008D19E7"/>
    <w:rPr>
      <w:color w:val="605E5C"/>
      <w:shd w:val="clear" w:color="auto" w:fill="E1DFDD"/>
    </w:rPr>
  </w:style>
  <w:style w:type="character" w:styleId="Verwijzingopmerking">
    <w:name w:val="annotation reference"/>
    <w:basedOn w:val="Standaardalinea-lettertype"/>
    <w:uiPriority w:val="99"/>
    <w:semiHidden/>
    <w:unhideWhenUsed/>
    <w:rsid w:val="008D19E7"/>
    <w:rPr>
      <w:sz w:val="16"/>
      <w:szCs w:val="16"/>
    </w:rPr>
  </w:style>
  <w:style w:type="paragraph" w:styleId="Tekstopmerking">
    <w:name w:val="annotation text"/>
    <w:basedOn w:val="Standaard"/>
    <w:link w:val="TekstopmerkingChar"/>
    <w:uiPriority w:val="99"/>
    <w:semiHidden/>
    <w:unhideWhenUsed/>
    <w:rsid w:val="008D19E7"/>
    <w:rPr>
      <w:sz w:val="20"/>
      <w:szCs w:val="20"/>
    </w:rPr>
  </w:style>
  <w:style w:type="character" w:customStyle="1" w:styleId="TekstopmerkingChar">
    <w:name w:val="Tekst opmerking Char"/>
    <w:basedOn w:val="Standaardalinea-lettertype"/>
    <w:link w:val="Tekstopmerking"/>
    <w:uiPriority w:val="99"/>
    <w:semiHidden/>
    <w:rsid w:val="008D19E7"/>
    <w:rPr>
      <w:rFonts w:ascii="Arial" w:eastAsia="Arial" w:hAnsi="Arial" w:cs="Arial"/>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8D19E7"/>
    <w:rPr>
      <w:b/>
      <w:bCs/>
    </w:rPr>
  </w:style>
  <w:style w:type="character" w:customStyle="1" w:styleId="OnderwerpvanopmerkingChar">
    <w:name w:val="Onderwerp van opmerking Char"/>
    <w:basedOn w:val="TekstopmerkingChar"/>
    <w:link w:val="Onderwerpvanopmerking"/>
    <w:uiPriority w:val="99"/>
    <w:semiHidden/>
    <w:rsid w:val="008D19E7"/>
    <w:rPr>
      <w:rFonts w:ascii="Arial" w:eastAsia="Arial" w:hAnsi="Arial" w:cs="Arial"/>
      <w:b/>
      <w:bCs/>
      <w:sz w:val="20"/>
      <w:szCs w:val="20"/>
      <w:lang w:val="nl-NL" w:eastAsia="nl-NL" w:bidi="nl-NL"/>
    </w:rPr>
  </w:style>
  <w:style w:type="paragraph" w:styleId="Ballontekst">
    <w:name w:val="Balloon Text"/>
    <w:basedOn w:val="Standaard"/>
    <w:link w:val="BallontekstChar"/>
    <w:uiPriority w:val="99"/>
    <w:semiHidden/>
    <w:unhideWhenUsed/>
    <w:rsid w:val="008D19E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19E7"/>
    <w:rPr>
      <w:rFonts w:ascii="Segoe UI" w:eastAsia="Arial" w:hAnsi="Segoe UI" w:cs="Segoe UI"/>
      <w:sz w:val="18"/>
      <w:szCs w:val="18"/>
      <w:lang w:val="nl-NL" w:eastAsia="nl-NL" w:bidi="nl-NL"/>
    </w:rPr>
  </w:style>
  <w:style w:type="character" w:styleId="GevolgdeHyperlink">
    <w:name w:val="FollowedHyperlink"/>
    <w:basedOn w:val="Standaardalinea-lettertype"/>
    <w:uiPriority w:val="99"/>
    <w:semiHidden/>
    <w:unhideWhenUsed/>
    <w:rsid w:val="000720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182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45262-1D99-D448-B723-3FEA42DD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628</Words>
  <Characters>3455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Coronabrief algemeen.indd</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Coronabrief algemeen.indd</dc:title>
  <dc:creator>Admin</dc:creator>
  <cp:lastModifiedBy>hannah naudts</cp:lastModifiedBy>
  <cp:revision>2</cp:revision>
  <dcterms:created xsi:type="dcterms:W3CDTF">2020-06-05T16:08:00Z</dcterms:created>
  <dcterms:modified xsi:type="dcterms:W3CDTF">2020-06-05T16:08:00Z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Adobe InDesign 15.0 (Macintosh)</vt:lpwstr>
  </property>
  <property fmtid="{D5CDD505-2E9C-101B-9397-08002B2CF9AE}" pid="4" name="LastSaved">
    <vt:filetime>2020-05-26T00:00:00Z</vt:filetime>
  </property>
</Properties>
</file>